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23CD6" w14:textId="77777777" w:rsidR="006E0907" w:rsidRPr="00710847" w:rsidRDefault="00000000" w:rsidP="00710847">
      <w:pPr>
        <w:pStyle w:val="Heading2"/>
        <w:spacing w:before="82"/>
        <w:ind w:left="7620"/>
        <w:rPr>
          <w:lang w:val="ms-MY"/>
        </w:rPr>
      </w:pPr>
      <w:r w:rsidRPr="00710847">
        <w:rPr>
          <w:lang w:val="ms-MY"/>
        </w:rPr>
        <w:t>LAMPIRAN</w:t>
      </w:r>
      <w:r w:rsidRPr="00710847">
        <w:rPr>
          <w:spacing w:val="-3"/>
          <w:lang w:val="ms-MY"/>
        </w:rPr>
        <w:t xml:space="preserve"> </w:t>
      </w:r>
      <w:r w:rsidRPr="00710847">
        <w:rPr>
          <w:lang w:val="ms-MY"/>
        </w:rPr>
        <w:t>B</w:t>
      </w:r>
    </w:p>
    <w:p w14:paraId="2974D195" w14:textId="77777777" w:rsidR="006E0907" w:rsidRPr="00710847" w:rsidRDefault="00000000" w:rsidP="00710847">
      <w:pPr>
        <w:spacing w:before="137"/>
        <w:ind w:left="7632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AFP/Inv/2021</w:t>
      </w:r>
    </w:p>
    <w:p w14:paraId="01991414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68A3F9A9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75ADC3A6" w14:textId="77777777" w:rsidR="006E0907" w:rsidRPr="00710847" w:rsidRDefault="00000000" w:rsidP="00710847">
      <w:pPr>
        <w:ind w:left="1054" w:right="2052"/>
        <w:jc w:val="center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KEMENTERIAN KESIHATAN MALAYSIA</w:t>
      </w:r>
    </w:p>
    <w:p w14:paraId="2637BB41" w14:textId="77777777" w:rsidR="006E0907" w:rsidRPr="00710847" w:rsidRDefault="00000000" w:rsidP="00710847">
      <w:pPr>
        <w:spacing w:before="139"/>
        <w:ind w:left="1054" w:right="2055"/>
        <w:jc w:val="center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u w:val="thick"/>
          <w:lang w:val="ms-MY"/>
        </w:rPr>
        <w:t>BORANG SIASATAN KES ACUTE FLACCID PARALYSIS (AFP)</w:t>
      </w:r>
    </w:p>
    <w:p w14:paraId="43178182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77D02A58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07F5752C" w14:textId="77777777" w:rsidR="006E0907" w:rsidRPr="00710847" w:rsidRDefault="00000000" w:rsidP="0071084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92"/>
        <w:ind w:hanging="72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MAKLUMAT KES</w:t>
      </w:r>
    </w:p>
    <w:p w14:paraId="10AD18EC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5BA1C89C" w14:textId="77777777" w:rsidR="006E0907" w:rsidRPr="00710847" w:rsidRDefault="00000000" w:rsidP="00710847">
      <w:pPr>
        <w:pStyle w:val="ListParagraph"/>
        <w:numPr>
          <w:ilvl w:val="1"/>
          <w:numId w:val="1"/>
        </w:numPr>
        <w:tabs>
          <w:tab w:val="left" w:pos="1181"/>
          <w:tab w:val="left" w:pos="3119"/>
        </w:tabs>
        <w:ind w:hanging="36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Nama</w:t>
      </w:r>
      <w:r w:rsidRPr="00710847">
        <w:rPr>
          <w:b/>
          <w:sz w:val="24"/>
          <w:szCs w:val="24"/>
          <w:lang w:val="ms-MY"/>
        </w:rPr>
        <w:tab/>
        <w:t>:</w:t>
      </w:r>
    </w:p>
    <w:p w14:paraId="6899EF52" w14:textId="77777777" w:rsidR="006E0907" w:rsidRPr="00710847" w:rsidRDefault="00000000" w:rsidP="00710847">
      <w:pPr>
        <w:pStyle w:val="ListParagraph"/>
        <w:numPr>
          <w:ilvl w:val="1"/>
          <w:numId w:val="1"/>
        </w:numPr>
        <w:tabs>
          <w:tab w:val="left" w:pos="1181"/>
          <w:tab w:val="left" w:pos="3119"/>
        </w:tabs>
        <w:spacing w:before="137"/>
        <w:ind w:hanging="36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Alamat</w:t>
      </w:r>
      <w:r w:rsidRPr="00710847">
        <w:rPr>
          <w:b/>
          <w:sz w:val="24"/>
          <w:szCs w:val="24"/>
          <w:lang w:val="ms-MY"/>
        </w:rPr>
        <w:tab/>
        <w:t>:</w:t>
      </w:r>
    </w:p>
    <w:p w14:paraId="747F1725" w14:textId="77777777" w:rsidR="006E0907" w:rsidRPr="00710847" w:rsidRDefault="00000000" w:rsidP="00710847">
      <w:pPr>
        <w:pStyle w:val="ListParagraph"/>
        <w:numPr>
          <w:ilvl w:val="1"/>
          <w:numId w:val="1"/>
        </w:numPr>
        <w:tabs>
          <w:tab w:val="left" w:pos="1181"/>
          <w:tab w:val="left" w:pos="3119"/>
        </w:tabs>
        <w:spacing w:before="140"/>
        <w:ind w:hanging="36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Tarikh</w:t>
      </w:r>
      <w:r w:rsidRPr="00710847">
        <w:rPr>
          <w:b/>
          <w:spacing w:val="-2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Lahir</w:t>
      </w:r>
      <w:r w:rsidRPr="00710847">
        <w:rPr>
          <w:b/>
          <w:sz w:val="24"/>
          <w:szCs w:val="24"/>
          <w:lang w:val="ms-MY"/>
        </w:rPr>
        <w:tab/>
        <w:t>:</w:t>
      </w:r>
    </w:p>
    <w:p w14:paraId="4AA7D808" w14:textId="77777777" w:rsidR="006E0907" w:rsidRPr="00710847" w:rsidRDefault="00000000" w:rsidP="00710847">
      <w:pPr>
        <w:pStyle w:val="ListParagraph"/>
        <w:numPr>
          <w:ilvl w:val="1"/>
          <w:numId w:val="1"/>
        </w:numPr>
        <w:tabs>
          <w:tab w:val="left" w:pos="1181"/>
          <w:tab w:val="left" w:pos="3119"/>
        </w:tabs>
        <w:spacing w:before="137"/>
        <w:ind w:hanging="36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Umur</w:t>
      </w:r>
      <w:r w:rsidRPr="00710847">
        <w:rPr>
          <w:b/>
          <w:sz w:val="24"/>
          <w:szCs w:val="24"/>
          <w:lang w:val="ms-MY"/>
        </w:rPr>
        <w:tab/>
        <w:t>:</w:t>
      </w:r>
    </w:p>
    <w:p w14:paraId="241792D5" w14:textId="77777777" w:rsidR="006E0907" w:rsidRPr="00710847" w:rsidRDefault="00000000" w:rsidP="00710847">
      <w:pPr>
        <w:pStyle w:val="ListParagraph"/>
        <w:numPr>
          <w:ilvl w:val="1"/>
          <w:numId w:val="1"/>
        </w:numPr>
        <w:tabs>
          <w:tab w:val="left" w:pos="1181"/>
          <w:tab w:val="left" w:pos="3119"/>
        </w:tabs>
        <w:spacing w:before="139"/>
        <w:ind w:hanging="36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Jantina</w:t>
      </w:r>
      <w:r w:rsidRPr="00710847">
        <w:rPr>
          <w:b/>
          <w:sz w:val="24"/>
          <w:szCs w:val="24"/>
          <w:lang w:val="ms-MY"/>
        </w:rPr>
        <w:tab/>
        <w:t>:</w:t>
      </w:r>
    </w:p>
    <w:p w14:paraId="3768CCBF" w14:textId="77777777" w:rsidR="006E0907" w:rsidRPr="00710847" w:rsidRDefault="00000000" w:rsidP="00710847">
      <w:pPr>
        <w:pStyle w:val="ListParagraph"/>
        <w:numPr>
          <w:ilvl w:val="1"/>
          <w:numId w:val="1"/>
        </w:numPr>
        <w:tabs>
          <w:tab w:val="left" w:pos="1181"/>
          <w:tab w:val="left" w:pos="3119"/>
        </w:tabs>
        <w:spacing w:before="137"/>
        <w:ind w:hanging="36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Warganegara</w:t>
      </w:r>
      <w:r w:rsidRPr="00710847">
        <w:rPr>
          <w:b/>
          <w:sz w:val="24"/>
          <w:szCs w:val="24"/>
          <w:lang w:val="ms-MY"/>
        </w:rPr>
        <w:tab/>
        <w:t>:</w:t>
      </w:r>
    </w:p>
    <w:p w14:paraId="4A838D48" w14:textId="77777777" w:rsidR="006E0907" w:rsidRPr="00710847" w:rsidRDefault="00000000" w:rsidP="00710847">
      <w:pPr>
        <w:pStyle w:val="ListParagraph"/>
        <w:numPr>
          <w:ilvl w:val="1"/>
          <w:numId w:val="1"/>
        </w:numPr>
        <w:tabs>
          <w:tab w:val="left" w:pos="1181"/>
          <w:tab w:val="left" w:pos="3119"/>
        </w:tabs>
        <w:spacing w:before="139"/>
        <w:ind w:hanging="36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Status Imunisasi</w:t>
      </w:r>
      <w:r w:rsidRPr="00710847">
        <w:rPr>
          <w:b/>
          <w:spacing w:val="1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:</w:t>
      </w:r>
    </w:p>
    <w:p w14:paraId="4B6EB101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6A1725A5" w14:textId="77777777" w:rsidR="006E4E6A" w:rsidRPr="00710847" w:rsidRDefault="006E4E6A" w:rsidP="00710847">
      <w:pPr>
        <w:pStyle w:val="BodyText"/>
        <w:rPr>
          <w:b/>
          <w:lang w:val="ms-MY"/>
        </w:rPr>
      </w:pPr>
    </w:p>
    <w:p w14:paraId="7089403D" w14:textId="77777777" w:rsidR="006E0907" w:rsidRPr="00710847" w:rsidRDefault="00000000" w:rsidP="0071084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hanging="72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MAKLUMAT KEMASUKAN KE</w:t>
      </w:r>
      <w:r w:rsidRPr="00710847">
        <w:rPr>
          <w:b/>
          <w:spacing w:val="-1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HOSPITAL</w:t>
      </w:r>
    </w:p>
    <w:p w14:paraId="27D7FFB2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24790A69" w14:textId="77777777" w:rsidR="006E0907" w:rsidRPr="00710847" w:rsidRDefault="00000000" w:rsidP="00710847">
      <w:pPr>
        <w:pStyle w:val="ListParagraph"/>
        <w:numPr>
          <w:ilvl w:val="2"/>
          <w:numId w:val="2"/>
        </w:numPr>
        <w:tabs>
          <w:tab w:val="left" w:pos="1181"/>
          <w:tab w:val="left" w:pos="3048"/>
        </w:tabs>
        <w:ind w:hanging="36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Hospital</w:t>
      </w:r>
      <w:r w:rsidRPr="00710847">
        <w:rPr>
          <w:b/>
          <w:sz w:val="24"/>
          <w:szCs w:val="24"/>
          <w:lang w:val="ms-MY"/>
        </w:rPr>
        <w:tab/>
        <w:t>:</w:t>
      </w:r>
    </w:p>
    <w:p w14:paraId="52912134" w14:textId="77777777" w:rsidR="006E0907" w:rsidRPr="00710847" w:rsidRDefault="00000000" w:rsidP="00710847">
      <w:pPr>
        <w:pStyle w:val="ListParagraph"/>
        <w:numPr>
          <w:ilvl w:val="2"/>
          <w:numId w:val="2"/>
        </w:numPr>
        <w:tabs>
          <w:tab w:val="left" w:pos="1181"/>
          <w:tab w:val="left" w:pos="3048"/>
        </w:tabs>
        <w:spacing w:before="138"/>
        <w:ind w:hanging="36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Wad</w:t>
      </w:r>
      <w:r w:rsidRPr="00710847">
        <w:rPr>
          <w:b/>
          <w:sz w:val="24"/>
          <w:szCs w:val="24"/>
          <w:lang w:val="ms-MY"/>
        </w:rPr>
        <w:tab/>
        <w:t>:</w:t>
      </w:r>
    </w:p>
    <w:p w14:paraId="24B3B789" w14:textId="77777777" w:rsidR="006E0907" w:rsidRPr="00710847" w:rsidRDefault="00000000" w:rsidP="00710847">
      <w:pPr>
        <w:pStyle w:val="ListParagraph"/>
        <w:numPr>
          <w:ilvl w:val="2"/>
          <w:numId w:val="2"/>
        </w:numPr>
        <w:tabs>
          <w:tab w:val="left" w:pos="1181"/>
          <w:tab w:val="left" w:pos="3048"/>
        </w:tabs>
        <w:spacing w:before="139"/>
        <w:ind w:hanging="36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No.</w:t>
      </w:r>
      <w:r w:rsidRPr="00710847">
        <w:rPr>
          <w:b/>
          <w:spacing w:val="-1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R/N</w:t>
      </w:r>
      <w:r w:rsidRPr="00710847">
        <w:rPr>
          <w:b/>
          <w:sz w:val="24"/>
          <w:szCs w:val="24"/>
          <w:lang w:val="ms-MY"/>
        </w:rPr>
        <w:tab/>
        <w:t>:</w:t>
      </w:r>
    </w:p>
    <w:p w14:paraId="1D94CEF9" w14:textId="77777777" w:rsidR="006E0907" w:rsidRPr="00710847" w:rsidRDefault="00000000" w:rsidP="00710847">
      <w:pPr>
        <w:pStyle w:val="ListParagraph"/>
        <w:numPr>
          <w:ilvl w:val="2"/>
          <w:numId w:val="2"/>
        </w:numPr>
        <w:tabs>
          <w:tab w:val="left" w:pos="1181"/>
          <w:tab w:val="left" w:pos="3048"/>
        </w:tabs>
        <w:spacing w:before="137"/>
        <w:ind w:hanging="36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Tarikh</w:t>
      </w:r>
      <w:r w:rsidRPr="00710847">
        <w:rPr>
          <w:b/>
          <w:spacing w:val="-1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Onset</w:t>
      </w:r>
      <w:r w:rsidRPr="00710847">
        <w:rPr>
          <w:b/>
          <w:sz w:val="24"/>
          <w:szCs w:val="24"/>
          <w:lang w:val="ms-MY"/>
        </w:rPr>
        <w:tab/>
        <w:t>:</w:t>
      </w:r>
    </w:p>
    <w:p w14:paraId="70D4F5E1" w14:textId="77777777" w:rsidR="006E0907" w:rsidRPr="00710847" w:rsidRDefault="00000000" w:rsidP="00710847">
      <w:pPr>
        <w:pStyle w:val="ListParagraph"/>
        <w:numPr>
          <w:ilvl w:val="2"/>
          <w:numId w:val="2"/>
        </w:numPr>
        <w:tabs>
          <w:tab w:val="left" w:pos="1181"/>
        </w:tabs>
        <w:spacing w:before="139"/>
        <w:ind w:hanging="36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Tarikh Diagnosa</w:t>
      </w:r>
      <w:r w:rsidRPr="00710847">
        <w:rPr>
          <w:b/>
          <w:spacing w:val="-1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:</w:t>
      </w:r>
    </w:p>
    <w:p w14:paraId="34E9A742" w14:textId="77777777" w:rsidR="006E0907" w:rsidRPr="00710847" w:rsidRDefault="00000000" w:rsidP="00710847">
      <w:pPr>
        <w:pStyle w:val="ListParagraph"/>
        <w:numPr>
          <w:ilvl w:val="2"/>
          <w:numId w:val="2"/>
        </w:numPr>
        <w:tabs>
          <w:tab w:val="left" w:pos="1181"/>
          <w:tab w:val="left" w:pos="3048"/>
        </w:tabs>
        <w:spacing w:before="137"/>
        <w:ind w:hanging="36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Tarikh</w:t>
      </w:r>
      <w:r w:rsidRPr="00710847">
        <w:rPr>
          <w:b/>
          <w:spacing w:val="-1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Lapor</w:t>
      </w:r>
      <w:r w:rsidRPr="00710847">
        <w:rPr>
          <w:b/>
          <w:sz w:val="24"/>
          <w:szCs w:val="24"/>
          <w:lang w:val="ms-MY"/>
        </w:rPr>
        <w:tab/>
        <w:t>:</w:t>
      </w:r>
    </w:p>
    <w:p w14:paraId="02C265D3" w14:textId="77777777" w:rsidR="006E0907" w:rsidRPr="00710847" w:rsidRDefault="00000000" w:rsidP="00710847">
      <w:pPr>
        <w:pStyle w:val="ListParagraph"/>
        <w:numPr>
          <w:ilvl w:val="2"/>
          <w:numId w:val="2"/>
        </w:numPr>
        <w:tabs>
          <w:tab w:val="left" w:pos="1181"/>
        </w:tabs>
        <w:spacing w:before="139"/>
        <w:ind w:hanging="36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 xml:space="preserve">Tarikh Masuk Wad </w:t>
      </w:r>
      <w:r w:rsidRPr="00710847">
        <w:rPr>
          <w:b/>
          <w:spacing w:val="62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:</w:t>
      </w:r>
    </w:p>
    <w:p w14:paraId="76C8F0C5" w14:textId="77777777" w:rsidR="006E0907" w:rsidRPr="00710847" w:rsidRDefault="00000000" w:rsidP="00710847">
      <w:pPr>
        <w:pStyle w:val="ListParagraph"/>
        <w:numPr>
          <w:ilvl w:val="2"/>
          <w:numId w:val="2"/>
        </w:numPr>
        <w:tabs>
          <w:tab w:val="left" w:pos="1181"/>
        </w:tabs>
        <w:spacing w:before="137"/>
        <w:ind w:hanging="36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 xml:space="preserve">Tarikh Keluar Wad </w:t>
      </w:r>
      <w:r w:rsidRPr="00710847">
        <w:rPr>
          <w:b/>
          <w:spacing w:val="62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:</w:t>
      </w:r>
    </w:p>
    <w:p w14:paraId="15C99A5A" w14:textId="77777777" w:rsidR="006E0907" w:rsidRPr="00710847" w:rsidRDefault="00000000" w:rsidP="00710847">
      <w:pPr>
        <w:pStyle w:val="ListParagraph"/>
        <w:numPr>
          <w:ilvl w:val="2"/>
          <w:numId w:val="2"/>
        </w:numPr>
        <w:tabs>
          <w:tab w:val="left" w:pos="1181"/>
          <w:tab w:val="left" w:pos="3064"/>
        </w:tabs>
        <w:spacing w:before="139"/>
        <w:ind w:hanging="36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Diagnosa</w:t>
      </w:r>
      <w:r w:rsidRPr="00710847">
        <w:rPr>
          <w:b/>
          <w:sz w:val="24"/>
          <w:szCs w:val="24"/>
          <w:lang w:val="ms-MY"/>
        </w:rPr>
        <w:tab/>
        <w:t>:</w:t>
      </w:r>
    </w:p>
    <w:p w14:paraId="4802C100" w14:textId="77777777" w:rsidR="007D69B9" w:rsidRPr="00710847" w:rsidRDefault="007D69B9" w:rsidP="00710847">
      <w:pPr>
        <w:tabs>
          <w:tab w:val="left" w:pos="1181"/>
          <w:tab w:val="left" w:pos="3064"/>
        </w:tabs>
        <w:spacing w:before="139"/>
        <w:rPr>
          <w:b/>
          <w:sz w:val="24"/>
          <w:szCs w:val="24"/>
          <w:lang w:val="ms-MY"/>
        </w:rPr>
      </w:pPr>
    </w:p>
    <w:p w14:paraId="1B4268A5" w14:textId="77777777" w:rsidR="00710847" w:rsidRDefault="00710847" w:rsidP="00710847">
      <w:pPr>
        <w:tabs>
          <w:tab w:val="left" w:pos="1181"/>
          <w:tab w:val="left" w:pos="3064"/>
        </w:tabs>
        <w:spacing w:before="139"/>
        <w:rPr>
          <w:b/>
          <w:sz w:val="24"/>
          <w:szCs w:val="24"/>
          <w:lang w:val="ms-MY"/>
        </w:rPr>
      </w:pPr>
    </w:p>
    <w:p w14:paraId="602592E3" w14:textId="77777777" w:rsidR="00710847" w:rsidRDefault="00710847" w:rsidP="00710847">
      <w:pPr>
        <w:tabs>
          <w:tab w:val="left" w:pos="1181"/>
          <w:tab w:val="left" w:pos="3064"/>
        </w:tabs>
        <w:spacing w:before="139"/>
        <w:rPr>
          <w:b/>
          <w:sz w:val="24"/>
          <w:szCs w:val="24"/>
          <w:lang w:val="ms-MY"/>
        </w:rPr>
        <w:sectPr w:rsidR="00710847" w:rsidSect="00710847">
          <w:type w:val="continuous"/>
          <w:pgSz w:w="11910" w:h="16840" w:code="9"/>
          <w:pgMar w:top="1580" w:right="340" w:bottom="280" w:left="1340" w:header="720" w:footer="720" w:gutter="0"/>
          <w:cols w:space="720"/>
          <w:docGrid w:linePitch="299"/>
        </w:sectPr>
      </w:pPr>
    </w:p>
    <w:p w14:paraId="6DD502D1" w14:textId="77777777" w:rsidR="006E0907" w:rsidRPr="00710847" w:rsidRDefault="00000000" w:rsidP="00710847">
      <w:pPr>
        <w:spacing w:before="92"/>
        <w:ind w:left="100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lastRenderedPageBreak/>
        <w:t>SEJARAH PESAKIT</w:t>
      </w:r>
    </w:p>
    <w:p w14:paraId="69ED6A3C" w14:textId="77777777" w:rsidR="006E4E6A" w:rsidRPr="00710847" w:rsidRDefault="006E4E6A" w:rsidP="00710847">
      <w:pPr>
        <w:spacing w:before="92"/>
        <w:ind w:left="100"/>
        <w:rPr>
          <w:b/>
          <w:sz w:val="24"/>
          <w:szCs w:val="24"/>
          <w:lang w:val="ms-MY"/>
        </w:rPr>
      </w:pPr>
    </w:p>
    <w:p w14:paraId="1FD9FC78" w14:textId="77777777" w:rsidR="006E0907" w:rsidRPr="00710847" w:rsidRDefault="00000000" w:rsidP="00710847">
      <w:pPr>
        <w:pStyle w:val="BodyText"/>
        <w:spacing w:before="8"/>
        <w:rPr>
          <w:b/>
          <w:lang w:val="ms-MY"/>
        </w:rPr>
      </w:pPr>
      <w:r w:rsidRPr="00710847">
        <w:rPr>
          <w:noProof/>
          <w:lang w:val="ms-MY"/>
        </w:rPr>
        <mc:AlternateContent>
          <mc:Choice Requires="wps">
            <w:drawing>
              <wp:anchor distT="0" distB="0" distL="0" distR="0" simplePos="0" relativeHeight="251641344" behindDoc="1" locked="0" layoutInCell="1" allowOverlap="1" wp14:anchorId="58CD1451" wp14:editId="4E915CFD">
                <wp:simplePos x="0" y="0"/>
                <wp:positionH relativeFrom="page">
                  <wp:posOffset>914400</wp:posOffset>
                </wp:positionH>
                <wp:positionV relativeFrom="paragraph">
                  <wp:posOffset>88265</wp:posOffset>
                </wp:positionV>
                <wp:extent cx="6019800" cy="1590040"/>
                <wp:effectExtent l="0" t="0" r="0" b="10160"/>
                <wp:wrapTopAndBottom/>
                <wp:docPr id="1" name="FreeForm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9800" cy="15900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480" h="2504">
                              <a:moveTo>
                                <a:pt x="9470" y="0"/>
                              </a:move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2503"/>
                              </a:lnTo>
                              <a:lnTo>
                                <a:pt x="10" y="2503"/>
                              </a:lnTo>
                              <a:lnTo>
                                <a:pt x="9470" y="2503"/>
                              </a:lnTo>
                              <a:lnTo>
                                <a:pt x="9470" y="2494"/>
                              </a:lnTo>
                              <a:lnTo>
                                <a:pt x="10" y="2494"/>
                              </a:lnTo>
                              <a:lnTo>
                                <a:pt x="10" y="10"/>
                              </a:lnTo>
                              <a:lnTo>
                                <a:pt x="9470" y="10"/>
                              </a:lnTo>
                              <a:lnTo>
                                <a:pt x="9470" y="0"/>
                              </a:lnTo>
                              <a:close/>
                              <a:moveTo>
                                <a:pt x="9480" y="0"/>
                              </a:moveTo>
                              <a:lnTo>
                                <a:pt x="9470" y="0"/>
                              </a:lnTo>
                              <a:lnTo>
                                <a:pt x="9470" y="2503"/>
                              </a:lnTo>
                              <a:lnTo>
                                <a:pt x="9480" y="2503"/>
                              </a:lnTo>
                              <a:lnTo>
                                <a:pt x="94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30F279BA" id="FreeForm 154" o:spid="_x0000_s1026" style="position:absolute;margin-left:1in;margin-top:6.95pt;width:474pt;height:125.2pt;z-index:-251675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480,2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" path="m9470,l10,,,,,2503r10,l9470,2503r,-9l10,2494,10,10r9460,l9470,xm9480,r-10,l9470,2503r10,l9480,xe" fillcolor="black" stroked="f">
                <v:path arrowok="t" textboxrect="0,0,9480,2504"/>
                <w10:wrap type="topAndBottom" anchorx="page"/>
              </v:shape>
            </w:pict>
          </mc:Fallback>
        </mc:AlternateContent>
      </w:r>
    </w:p>
    <w:p w14:paraId="08B75AD8" w14:textId="77777777" w:rsidR="006E0907" w:rsidRPr="00710847" w:rsidRDefault="006E0907" w:rsidP="00710847">
      <w:pPr>
        <w:pStyle w:val="BodyText"/>
        <w:spacing w:before="7"/>
        <w:rPr>
          <w:b/>
          <w:lang w:val="ms-MY"/>
        </w:rPr>
      </w:pPr>
    </w:p>
    <w:p w14:paraId="7D24BC60" w14:textId="641AD0F5" w:rsidR="006E0907" w:rsidRPr="00710847" w:rsidRDefault="006E4E6A" w:rsidP="00710847">
      <w:pPr>
        <w:spacing w:before="92"/>
        <w:ind w:left="100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UJIAN MAKMAL</w:t>
      </w:r>
    </w:p>
    <w:p w14:paraId="055B99A7" w14:textId="77777777" w:rsidR="006E0907" w:rsidRPr="00710847" w:rsidRDefault="006E0907" w:rsidP="00710847">
      <w:pPr>
        <w:pStyle w:val="BodyText"/>
        <w:spacing w:before="10"/>
        <w:rPr>
          <w:b/>
          <w:lang w:val="ms-MY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6"/>
        <w:gridCol w:w="2991"/>
        <w:gridCol w:w="3032"/>
      </w:tblGrid>
      <w:tr w:rsidR="006E0907" w:rsidRPr="00710847" w14:paraId="4BBAFEB2" w14:textId="77777777">
        <w:trPr>
          <w:trHeight w:val="414"/>
        </w:trPr>
        <w:tc>
          <w:tcPr>
            <w:tcW w:w="2996" w:type="dxa"/>
          </w:tcPr>
          <w:p w14:paraId="26224900" w14:textId="77777777" w:rsidR="006E0907" w:rsidRPr="00710847" w:rsidRDefault="00000000" w:rsidP="00710847">
            <w:pPr>
              <w:pStyle w:val="TableParagraph"/>
              <w:ind w:left="710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Sampel/ Ujian</w:t>
            </w:r>
          </w:p>
        </w:tc>
        <w:tc>
          <w:tcPr>
            <w:tcW w:w="2991" w:type="dxa"/>
          </w:tcPr>
          <w:p w14:paraId="0C575AB9" w14:textId="77777777" w:rsidR="006E0907" w:rsidRPr="00710847" w:rsidRDefault="00000000" w:rsidP="00710847">
            <w:pPr>
              <w:pStyle w:val="TableParagraph"/>
              <w:ind w:left="205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Tarikh Sampel Diambil</w:t>
            </w:r>
          </w:p>
        </w:tc>
        <w:tc>
          <w:tcPr>
            <w:tcW w:w="3032" w:type="dxa"/>
          </w:tcPr>
          <w:p w14:paraId="0E4016E5" w14:textId="77777777" w:rsidR="006E0907" w:rsidRPr="00710847" w:rsidRDefault="00000000" w:rsidP="00710847">
            <w:pPr>
              <w:pStyle w:val="TableParagraph"/>
              <w:ind w:left="892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Keputusan</w:t>
            </w:r>
          </w:p>
        </w:tc>
      </w:tr>
      <w:tr w:rsidR="006E0907" w:rsidRPr="00710847" w14:paraId="05A7B2C0" w14:textId="77777777">
        <w:trPr>
          <w:trHeight w:val="412"/>
        </w:trPr>
        <w:tc>
          <w:tcPr>
            <w:tcW w:w="2996" w:type="dxa"/>
          </w:tcPr>
          <w:p w14:paraId="5FC9D2A5" w14:textId="77777777" w:rsidR="006E0907" w:rsidRPr="00710847" w:rsidRDefault="00000000" w:rsidP="00710847">
            <w:pPr>
              <w:pStyle w:val="TableParagraph"/>
              <w:ind w:left="107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Stool 1</w:t>
            </w:r>
          </w:p>
        </w:tc>
        <w:tc>
          <w:tcPr>
            <w:tcW w:w="2991" w:type="dxa"/>
          </w:tcPr>
          <w:p w14:paraId="5CA2F7EE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3032" w:type="dxa"/>
          </w:tcPr>
          <w:p w14:paraId="730E4631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0907" w:rsidRPr="00710847" w14:paraId="76B7C716" w14:textId="77777777">
        <w:trPr>
          <w:trHeight w:val="414"/>
        </w:trPr>
        <w:tc>
          <w:tcPr>
            <w:tcW w:w="2996" w:type="dxa"/>
          </w:tcPr>
          <w:p w14:paraId="0D81276D" w14:textId="77777777" w:rsidR="006E0907" w:rsidRPr="00710847" w:rsidRDefault="00000000" w:rsidP="00710847">
            <w:pPr>
              <w:pStyle w:val="TableParagraph"/>
              <w:spacing w:before="2"/>
              <w:ind w:left="107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Stool 2</w:t>
            </w:r>
          </w:p>
        </w:tc>
        <w:tc>
          <w:tcPr>
            <w:tcW w:w="2991" w:type="dxa"/>
          </w:tcPr>
          <w:p w14:paraId="2ED23280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3032" w:type="dxa"/>
          </w:tcPr>
          <w:p w14:paraId="50E8314A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0907" w:rsidRPr="00710847" w14:paraId="101B34C0" w14:textId="77777777">
        <w:trPr>
          <w:trHeight w:val="414"/>
        </w:trPr>
        <w:tc>
          <w:tcPr>
            <w:tcW w:w="2996" w:type="dxa"/>
          </w:tcPr>
          <w:p w14:paraId="035D83B8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991" w:type="dxa"/>
          </w:tcPr>
          <w:p w14:paraId="3592CC89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3032" w:type="dxa"/>
          </w:tcPr>
          <w:p w14:paraId="5BBD816E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0907" w:rsidRPr="00710847" w14:paraId="5C720286" w14:textId="77777777">
        <w:trPr>
          <w:trHeight w:val="412"/>
        </w:trPr>
        <w:tc>
          <w:tcPr>
            <w:tcW w:w="2996" w:type="dxa"/>
          </w:tcPr>
          <w:p w14:paraId="7EC370C7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991" w:type="dxa"/>
          </w:tcPr>
          <w:p w14:paraId="2ACA89FD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3032" w:type="dxa"/>
          </w:tcPr>
          <w:p w14:paraId="371C86F4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0907" w:rsidRPr="00710847" w14:paraId="401D4900" w14:textId="77777777">
        <w:trPr>
          <w:trHeight w:val="414"/>
        </w:trPr>
        <w:tc>
          <w:tcPr>
            <w:tcW w:w="2996" w:type="dxa"/>
          </w:tcPr>
          <w:p w14:paraId="1CD7BE40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991" w:type="dxa"/>
          </w:tcPr>
          <w:p w14:paraId="1BAA627C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3032" w:type="dxa"/>
          </w:tcPr>
          <w:p w14:paraId="72910297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</w:tbl>
    <w:p w14:paraId="3E865F70" w14:textId="77777777" w:rsidR="006E0907" w:rsidRPr="00710847" w:rsidRDefault="006E0907" w:rsidP="00710847">
      <w:pPr>
        <w:pStyle w:val="BodyText"/>
        <w:spacing w:before="1"/>
        <w:rPr>
          <w:b/>
          <w:lang w:val="ms-MY"/>
        </w:rPr>
      </w:pPr>
    </w:p>
    <w:p w14:paraId="393E0D2A" w14:textId="77777777" w:rsidR="006E4E6A" w:rsidRPr="00710847" w:rsidRDefault="006E4E6A" w:rsidP="00710847">
      <w:pPr>
        <w:pStyle w:val="BodyText"/>
        <w:spacing w:before="1"/>
        <w:rPr>
          <w:b/>
          <w:lang w:val="ms-MY"/>
        </w:rPr>
      </w:pPr>
    </w:p>
    <w:p w14:paraId="44082EBE" w14:textId="77777777" w:rsidR="006E0907" w:rsidRPr="00710847" w:rsidRDefault="00000000" w:rsidP="00710847">
      <w:pPr>
        <w:ind w:left="100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PERKEMBANGAN PESAKIT</w:t>
      </w:r>
    </w:p>
    <w:p w14:paraId="45B4F4DA" w14:textId="77777777" w:rsidR="006E4E6A" w:rsidRPr="00710847" w:rsidRDefault="006E4E6A" w:rsidP="00710847">
      <w:pPr>
        <w:ind w:left="100"/>
        <w:rPr>
          <w:b/>
          <w:sz w:val="24"/>
          <w:szCs w:val="24"/>
          <w:lang w:val="ms-MY"/>
        </w:rPr>
      </w:pPr>
    </w:p>
    <w:p w14:paraId="08F60DD0" w14:textId="77777777" w:rsidR="006E0907" w:rsidRPr="00710847" w:rsidRDefault="00000000" w:rsidP="00710847">
      <w:pPr>
        <w:pStyle w:val="ListParagraph"/>
        <w:numPr>
          <w:ilvl w:val="0"/>
          <w:numId w:val="3"/>
        </w:numPr>
        <w:tabs>
          <w:tab w:val="left" w:pos="1900"/>
          <w:tab w:val="left" w:pos="1901"/>
        </w:tabs>
        <w:spacing w:before="138"/>
        <w:ind w:hanging="1530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Sejarah</w:t>
      </w:r>
      <w:r w:rsidRPr="00710847">
        <w:rPr>
          <w:b/>
          <w:spacing w:val="-1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kelahiran</w:t>
      </w:r>
    </w:p>
    <w:p w14:paraId="627C8F6B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5F96F82D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3DBBBD4D" w14:textId="77777777" w:rsidR="006E0907" w:rsidRPr="00710847" w:rsidRDefault="006E0907" w:rsidP="00710847">
      <w:pPr>
        <w:pStyle w:val="BodyText"/>
        <w:spacing w:before="9"/>
        <w:rPr>
          <w:b/>
          <w:lang w:val="ms-MY"/>
        </w:rPr>
      </w:pPr>
    </w:p>
    <w:p w14:paraId="6659FC7A" w14:textId="77777777" w:rsidR="006E0907" w:rsidRPr="00710847" w:rsidRDefault="00000000" w:rsidP="00710847">
      <w:pPr>
        <w:pStyle w:val="ListParagraph"/>
        <w:numPr>
          <w:ilvl w:val="0"/>
          <w:numId w:val="3"/>
        </w:numPr>
        <w:tabs>
          <w:tab w:val="left" w:pos="1900"/>
          <w:tab w:val="left" w:pos="1901"/>
        </w:tabs>
        <w:ind w:hanging="1530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Perkembangan</w:t>
      </w:r>
    </w:p>
    <w:p w14:paraId="2537B56E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65380005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3065AF76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48090E12" w14:textId="73CF3C0A" w:rsidR="006E0907" w:rsidRPr="00710847" w:rsidRDefault="00000000" w:rsidP="00710847">
      <w:pPr>
        <w:pStyle w:val="ListParagraph"/>
        <w:numPr>
          <w:ilvl w:val="0"/>
          <w:numId w:val="3"/>
        </w:numPr>
        <w:tabs>
          <w:tab w:val="left" w:pos="1900"/>
          <w:tab w:val="left" w:pos="1901"/>
        </w:tabs>
        <w:ind w:hanging="1530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Past</w:t>
      </w:r>
      <w:r w:rsidRPr="00710847">
        <w:rPr>
          <w:b/>
          <w:spacing w:val="-1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history</w:t>
      </w:r>
    </w:p>
    <w:p w14:paraId="1E6D97F7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6D6BA6E2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6DF94197" w14:textId="77777777" w:rsidR="006E4E6A" w:rsidRPr="00710847" w:rsidRDefault="006E4E6A" w:rsidP="00710847">
      <w:pPr>
        <w:pStyle w:val="BodyText"/>
        <w:spacing w:before="9"/>
        <w:rPr>
          <w:b/>
          <w:lang w:val="ms-MY"/>
        </w:rPr>
      </w:pPr>
    </w:p>
    <w:p w14:paraId="2CB0A376" w14:textId="77777777" w:rsidR="006E0907" w:rsidRPr="00710847" w:rsidRDefault="00000000" w:rsidP="0071084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hanging="72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FOLLOW-UP KES OLEH PAKAR DI</w:t>
      </w:r>
      <w:r w:rsidRPr="00710847">
        <w:rPr>
          <w:b/>
          <w:spacing w:val="2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HOSPITAL</w:t>
      </w:r>
    </w:p>
    <w:p w14:paraId="0F7BB658" w14:textId="77777777" w:rsidR="006E0907" w:rsidRPr="00710847" w:rsidRDefault="006E0907" w:rsidP="00710847">
      <w:pPr>
        <w:pStyle w:val="BodyText"/>
        <w:spacing w:before="11"/>
        <w:rPr>
          <w:b/>
          <w:lang w:val="ms-MY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6"/>
        <w:gridCol w:w="7242"/>
      </w:tblGrid>
      <w:tr w:rsidR="006E0907" w:rsidRPr="00710847" w14:paraId="334938CA" w14:textId="77777777">
        <w:trPr>
          <w:trHeight w:val="890"/>
        </w:trPr>
        <w:tc>
          <w:tcPr>
            <w:tcW w:w="1776" w:type="dxa"/>
          </w:tcPr>
          <w:p w14:paraId="180F0498" w14:textId="77777777" w:rsidR="006E0907" w:rsidRPr="00710847" w:rsidRDefault="00000000" w:rsidP="00710847">
            <w:pPr>
              <w:pStyle w:val="TableParagraph"/>
              <w:spacing w:before="31"/>
              <w:ind w:left="633" w:right="498" w:hanging="106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Tarikh F/up</w:t>
            </w:r>
          </w:p>
        </w:tc>
        <w:tc>
          <w:tcPr>
            <w:tcW w:w="7242" w:type="dxa"/>
          </w:tcPr>
          <w:p w14:paraId="132FFEA8" w14:textId="77777777" w:rsidR="006E0907" w:rsidRPr="00710847" w:rsidRDefault="00000000" w:rsidP="00710847">
            <w:pPr>
              <w:pStyle w:val="TableParagraph"/>
              <w:spacing w:before="31"/>
              <w:ind w:left="2726" w:right="2052" w:hanging="648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Ulasan Perkembangan Kes Secara Ringkas</w:t>
            </w:r>
          </w:p>
        </w:tc>
      </w:tr>
      <w:tr w:rsidR="006E0907" w:rsidRPr="00710847" w14:paraId="7692FD9C" w14:textId="77777777">
        <w:trPr>
          <w:trHeight w:val="827"/>
        </w:trPr>
        <w:tc>
          <w:tcPr>
            <w:tcW w:w="1776" w:type="dxa"/>
          </w:tcPr>
          <w:p w14:paraId="1B147B58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7242" w:type="dxa"/>
          </w:tcPr>
          <w:p w14:paraId="7BCCB043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</w:tbl>
    <w:p w14:paraId="001852DF" w14:textId="77777777" w:rsidR="006E0907" w:rsidRPr="00710847" w:rsidRDefault="006E0907" w:rsidP="00710847">
      <w:pPr>
        <w:rPr>
          <w:sz w:val="24"/>
          <w:szCs w:val="24"/>
          <w:lang w:val="ms-MY"/>
        </w:rPr>
        <w:sectPr w:rsidR="006E0907" w:rsidRPr="00710847" w:rsidSect="00710847">
          <w:pgSz w:w="11910" w:h="16840" w:code="9"/>
          <w:pgMar w:top="1580" w:right="340" w:bottom="280" w:left="1340" w:header="720" w:footer="720" w:gutter="0"/>
          <w:cols w:space="720"/>
          <w:docGrid w:linePitch="299"/>
        </w:sectPr>
      </w:pPr>
    </w:p>
    <w:p w14:paraId="0D618971" w14:textId="77777777" w:rsidR="00710847" w:rsidRDefault="00710847" w:rsidP="00710847">
      <w:pPr>
        <w:tabs>
          <w:tab w:val="left" w:pos="820"/>
          <w:tab w:val="left" w:pos="821"/>
        </w:tabs>
        <w:spacing w:before="82"/>
        <w:rPr>
          <w:b/>
          <w:sz w:val="24"/>
          <w:szCs w:val="24"/>
          <w:lang w:val="ms-MY"/>
        </w:rPr>
      </w:pPr>
    </w:p>
    <w:p w14:paraId="525DC47B" w14:textId="77777777" w:rsidR="00710847" w:rsidRPr="00710847" w:rsidRDefault="00710847" w:rsidP="00710847">
      <w:pPr>
        <w:tabs>
          <w:tab w:val="left" w:pos="820"/>
          <w:tab w:val="left" w:pos="821"/>
        </w:tabs>
        <w:spacing w:before="82"/>
        <w:rPr>
          <w:b/>
          <w:sz w:val="24"/>
          <w:szCs w:val="24"/>
          <w:lang w:val="ms-MY"/>
        </w:rPr>
      </w:pPr>
    </w:p>
    <w:p w14:paraId="402FD89A" w14:textId="5DB53FE8" w:rsidR="006E0907" w:rsidRPr="00710847" w:rsidRDefault="00000000" w:rsidP="0071084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82"/>
        <w:ind w:hanging="72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lastRenderedPageBreak/>
        <w:t>MAKLUMAT SEJARAH KES &amp;</w:t>
      </w:r>
      <w:r w:rsidRPr="00710847">
        <w:rPr>
          <w:b/>
          <w:spacing w:val="2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KONTAK</w:t>
      </w:r>
    </w:p>
    <w:p w14:paraId="2E09BCD6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469E2B85" w14:textId="77777777" w:rsidR="006E0907" w:rsidRPr="00710847" w:rsidRDefault="00000000" w:rsidP="00710847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ind w:left="820" w:hanging="72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Maklumat berkaitan</w:t>
      </w:r>
      <w:r w:rsidRPr="00710847">
        <w:rPr>
          <w:b/>
          <w:spacing w:val="-4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kes</w:t>
      </w:r>
    </w:p>
    <w:p w14:paraId="3CF8559F" w14:textId="77777777" w:rsidR="006E0907" w:rsidRPr="00710847" w:rsidRDefault="00000000" w:rsidP="00710847">
      <w:pPr>
        <w:pStyle w:val="ListParagraph"/>
        <w:numPr>
          <w:ilvl w:val="2"/>
          <w:numId w:val="1"/>
        </w:numPr>
        <w:tabs>
          <w:tab w:val="left" w:pos="2080"/>
          <w:tab w:val="left" w:pos="2081"/>
        </w:tabs>
        <w:spacing w:before="137"/>
        <w:ind w:hanging="721"/>
        <w:rPr>
          <w:sz w:val="24"/>
          <w:szCs w:val="24"/>
          <w:lang w:val="ms-MY"/>
        </w:rPr>
      </w:pPr>
      <w:r w:rsidRPr="00710847">
        <w:rPr>
          <w:sz w:val="24"/>
          <w:szCs w:val="24"/>
          <w:lang w:val="ms-MY"/>
        </w:rPr>
        <w:t>Nama &amp; Alamat Sekolah</w:t>
      </w:r>
      <w:r w:rsidRPr="00710847">
        <w:rPr>
          <w:spacing w:val="1"/>
          <w:sz w:val="24"/>
          <w:szCs w:val="24"/>
          <w:lang w:val="ms-MY"/>
        </w:rPr>
        <w:t xml:space="preserve"> </w:t>
      </w:r>
      <w:r w:rsidRPr="00710847">
        <w:rPr>
          <w:sz w:val="24"/>
          <w:szCs w:val="24"/>
          <w:lang w:val="ms-MY"/>
        </w:rPr>
        <w:t>:</w:t>
      </w:r>
    </w:p>
    <w:p w14:paraId="1DF99978" w14:textId="77777777" w:rsidR="006E0907" w:rsidRPr="00710847" w:rsidRDefault="00000000" w:rsidP="00710847">
      <w:pPr>
        <w:pStyle w:val="ListParagraph"/>
        <w:numPr>
          <w:ilvl w:val="2"/>
          <w:numId w:val="1"/>
        </w:numPr>
        <w:tabs>
          <w:tab w:val="left" w:pos="2080"/>
          <w:tab w:val="left" w:pos="2081"/>
          <w:tab w:val="left" w:pos="4778"/>
        </w:tabs>
        <w:spacing w:before="139"/>
        <w:ind w:hanging="721"/>
        <w:rPr>
          <w:sz w:val="24"/>
          <w:szCs w:val="24"/>
          <w:lang w:val="ms-MY"/>
        </w:rPr>
      </w:pPr>
      <w:r w:rsidRPr="00710847">
        <w:rPr>
          <w:sz w:val="24"/>
          <w:szCs w:val="24"/>
          <w:lang w:val="ms-MY"/>
        </w:rPr>
        <w:t>Pusat</w:t>
      </w:r>
      <w:r w:rsidRPr="00710847">
        <w:rPr>
          <w:spacing w:val="-3"/>
          <w:sz w:val="24"/>
          <w:szCs w:val="24"/>
          <w:lang w:val="ms-MY"/>
        </w:rPr>
        <w:t xml:space="preserve"> </w:t>
      </w:r>
      <w:r w:rsidRPr="00710847">
        <w:rPr>
          <w:sz w:val="24"/>
          <w:szCs w:val="24"/>
          <w:lang w:val="ms-MY"/>
        </w:rPr>
        <w:t>Asuhan</w:t>
      </w:r>
      <w:r w:rsidRPr="00710847">
        <w:rPr>
          <w:sz w:val="24"/>
          <w:szCs w:val="24"/>
          <w:lang w:val="ms-MY"/>
        </w:rPr>
        <w:tab/>
        <w:t>:</w:t>
      </w:r>
    </w:p>
    <w:p w14:paraId="0B8148DE" w14:textId="77777777" w:rsidR="006E0907" w:rsidRPr="00710847" w:rsidRDefault="00000000" w:rsidP="00710847">
      <w:pPr>
        <w:pStyle w:val="ListParagraph"/>
        <w:numPr>
          <w:ilvl w:val="2"/>
          <w:numId w:val="1"/>
        </w:numPr>
        <w:tabs>
          <w:tab w:val="left" w:pos="2080"/>
          <w:tab w:val="left" w:pos="2081"/>
          <w:tab w:val="left" w:pos="4519"/>
        </w:tabs>
        <w:spacing w:before="137"/>
        <w:ind w:right="1096"/>
        <w:rPr>
          <w:sz w:val="24"/>
          <w:szCs w:val="24"/>
          <w:lang w:val="ms-MY"/>
        </w:rPr>
      </w:pPr>
      <w:r w:rsidRPr="00710847">
        <w:rPr>
          <w:sz w:val="24"/>
          <w:szCs w:val="24"/>
          <w:lang w:val="ms-MY"/>
        </w:rPr>
        <w:t>Bilangan rakan / jiran yang mempunyai tanda-tanda sakit yang sama dengan</w:t>
      </w:r>
      <w:r w:rsidRPr="00710847">
        <w:rPr>
          <w:spacing w:val="-4"/>
          <w:sz w:val="24"/>
          <w:szCs w:val="24"/>
          <w:lang w:val="ms-MY"/>
        </w:rPr>
        <w:t xml:space="preserve"> </w:t>
      </w:r>
      <w:r w:rsidRPr="00710847">
        <w:rPr>
          <w:sz w:val="24"/>
          <w:szCs w:val="24"/>
          <w:lang w:val="ms-MY"/>
        </w:rPr>
        <w:t xml:space="preserve">kes </w:t>
      </w:r>
      <w:r w:rsidRPr="00710847">
        <w:rPr>
          <w:b/>
          <w:sz w:val="24"/>
          <w:szCs w:val="24"/>
          <w:lang w:val="ms-MY"/>
        </w:rPr>
        <w:t>:</w:t>
      </w:r>
      <w:r w:rsidRPr="00710847">
        <w:rPr>
          <w:b/>
          <w:sz w:val="24"/>
          <w:szCs w:val="24"/>
          <w:u w:val="thick"/>
          <w:lang w:val="ms-MY"/>
        </w:rPr>
        <w:t xml:space="preserve"> </w:t>
      </w:r>
      <w:r w:rsidRPr="00710847">
        <w:rPr>
          <w:b/>
          <w:sz w:val="24"/>
          <w:szCs w:val="24"/>
          <w:u w:val="thick"/>
          <w:lang w:val="ms-MY"/>
        </w:rPr>
        <w:tab/>
      </w:r>
      <w:r w:rsidRPr="00710847">
        <w:rPr>
          <w:sz w:val="24"/>
          <w:szCs w:val="24"/>
          <w:lang w:val="ms-MY"/>
        </w:rPr>
        <w:t>orang</w:t>
      </w:r>
    </w:p>
    <w:p w14:paraId="79D52FEE" w14:textId="77777777" w:rsidR="006E0907" w:rsidRPr="00710847" w:rsidRDefault="00000000" w:rsidP="00710847">
      <w:pPr>
        <w:pStyle w:val="BodyText"/>
        <w:ind w:left="2080"/>
        <w:rPr>
          <w:lang w:val="ms-MY"/>
        </w:rPr>
      </w:pPr>
      <w:r w:rsidRPr="00710847">
        <w:rPr>
          <w:lang w:val="ms-MY"/>
        </w:rPr>
        <w:t>(Jika ada, sila isikan Jadual Kontak di para 3)</w:t>
      </w:r>
    </w:p>
    <w:p w14:paraId="180B064E" w14:textId="77777777" w:rsidR="006E4E6A" w:rsidRPr="00710847" w:rsidRDefault="006E4E6A" w:rsidP="00710847">
      <w:pPr>
        <w:pStyle w:val="BodyText"/>
        <w:ind w:left="2080"/>
        <w:rPr>
          <w:lang w:val="ms-MY"/>
        </w:rPr>
      </w:pPr>
    </w:p>
    <w:p w14:paraId="029CC203" w14:textId="77777777" w:rsidR="006E0907" w:rsidRPr="00710847" w:rsidRDefault="00000000" w:rsidP="00710847">
      <w:pPr>
        <w:pStyle w:val="Heading2"/>
        <w:numPr>
          <w:ilvl w:val="1"/>
          <w:numId w:val="1"/>
        </w:numPr>
        <w:tabs>
          <w:tab w:val="left" w:pos="820"/>
          <w:tab w:val="left" w:pos="821"/>
        </w:tabs>
        <w:spacing w:before="139"/>
        <w:ind w:left="820" w:hanging="721"/>
        <w:rPr>
          <w:lang w:val="ms-MY"/>
        </w:rPr>
      </w:pPr>
      <w:r w:rsidRPr="00710847">
        <w:rPr>
          <w:lang w:val="ms-MY"/>
        </w:rPr>
        <w:t>Maklumat</w:t>
      </w:r>
      <w:r w:rsidRPr="00710847">
        <w:rPr>
          <w:spacing w:val="-1"/>
          <w:lang w:val="ms-MY"/>
        </w:rPr>
        <w:t xml:space="preserve"> </w:t>
      </w:r>
      <w:r w:rsidRPr="00710847">
        <w:rPr>
          <w:lang w:val="ms-MY"/>
        </w:rPr>
        <w:t>Kontak</w:t>
      </w:r>
    </w:p>
    <w:p w14:paraId="52CBAD01" w14:textId="77777777" w:rsidR="006E0907" w:rsidRPr="00710847" w:rsidRDefault="00000000" w:rsidP="00710847">
      <w:pPr>
        <w:pStyle w:val="ListParagraph"/>
        <w:numPr>
          <w:ilvl w:val="2"/>
          <w:numId w:val="1"/>
        </w:numPr>
        <w:tabs>
          <w:tab w:val="left" w:pos="2260"/>
          <w:tab w:val="left" w:pos="2261"/>
        </w:tabs>
        <w:spacing w:before="137"/>
        <w:ind w:left="2260" w:hanging="901"/>
        <w:rPr>
          <w:sz w:val="24"/>
          <w:szCs w:val="24"/>
          <w:lang w:val="ms-MY"/>
        </w:rPr>
      </w:pPr>
      <w:r w:rsidRPr="00710847">
        <w:rPr>
          <w:sz w:val="24"/>
          <w:szCs w:val="24"/>
          <w:lang w:val="ms-MY"/>
        </w:rPr>
        <w:t>Bilangan adik-beradik di bawah 15 tahun</w:t>
      </w:r>
      <w:r w:rsidRPr="00710847">
        <w:rPr>
          <w:spacing w:val="-2"/>
          <w:sz w:val="24"/>
          <w:szCs w:val="24"/>
          <w:lang w:val="ms-MY"/>
        </w:rPr>
        <w:t xml:space="preserve"> </w:t>
      </w:r>
      <w:r w:rsidRPr="00710847">
        <w:rPr>
          <w:sz w:val="24"/>
          <w:szCs w:val="24"/>
          <w:lang w:val="ms-MY"/>
        </w:rPr>
        <w:t>:</w:t>
      </w:r>
    </w:p>
    <w:p w14:paraId="6AB8D6E1" w14:textId="77777777" w:rsidR="006E0907" w:rsidRPr="00710847" w:rsidRDefault="00000000" w:rsidP="00710847">
      <w:pPr>
        <w:pStyle w:val="ListParagraph"/>
        <w:numPr>
          <w:ilvl w:val="2"/>
          <w:numId w:val="1"/>
        </w:numPr>
        <w:tabs>
          <w:tab w:val="left" w:pos="2260"/>
          <w:tab w:val="left" w:pos="2261"/>
        </w:tabs>
        <w:spacing w:before="140"/>
        <w:ind w:left="2981" w:right="1095" w:hanging="1621"/>
        <w:rPr>
          <w:sz w:val="24"/>
          <w:szCs w:val="24"/>
          <w:lang w:val="ms-MY"/>
        </w:rPr>
      </w:pPr>
      <w:r w:rsidRPr="00710847">
        <w:rPr>
          <w:sz w:val="24"/>
          <w:szCs w:val="24"/>
          <w:lang w:val="ms-MY"/>
        </w:rPr>
        <w:t xml:space="preserve">Bilangan yang mempunyai tanda-tanda sakit yang sama dengan kes </w:t>
      </w:r>
      <w:r w:rsidRPr="00710847">
        <w:rPr>
          <w:b/>
          <w:sz w:val="24"/>
          <w:szCs w:val="24"/>
          <w:lang w:val="ms-MY"/>
        </w:rPr>
        <w:t xml:space="preserve">: </w:t>
      </w:r>
      <w:r w:rsidRPr="00710847">
        <w:rPr>
          <w:sz w:val="24"/>
          <w:szCs w:val="24"/>
          <w:lang w:val="ms-MY"/>
        </w:rPr>
        <w:t>orang (Jika ada, sila isikan Jadual</w:t>
      </w:r>
      <w:r w:rsidRPr="00710847">
        <w:rPr>
          <w:spacing w:val="-8"/>
          <w:sz w:val="24"/>
          <w:szCs w:val="24"/>
          <w:lang w:val="ms-MY"/>
        </w:rPr>
        <w:t xml:space="preserve"> </w:t>
      </w:r>
      <w:r w:rsidRPr="00710847">
        <w:rPr>
          <w:sz w:val="24"/>
          <w:szCs w:val="24"/>
          <w:lang w:val="ms-MY"/>
        </w:rPr>
        <w:t>Kontak</w:t>
      </w:r>
    </w:p>
    <w:p w14:paraId="50186C93" w14:textId="77777777" w:rsidR="006E0907" w:rsidRPr="00710847" w:rsidRDefault="006E0907" w:rsidP="00710847">
      <w:pPr>
        <w:pStyle w:val="BodyText"/>
        <w:spacing w:before="10"/>
        <w:rPr>
          <w:lang w:val="ms-MY"/>
        </w:rPr>
      </w:pPr>
    </w:p>
    <w:p w14:paraId="540A2063" w14:textId="77777777" w:rsidR="006E0907" w:rsidRPr="00710847" w:rsidRDefault="00000000" w:rsidP="00710847">
      <w:pPr>
        <w:pStyle w:val="Heading2"/>
        <w:numPr>
          <w:ilvl w:val="1"/>
          <w:numId w:val="1"/>
        </w:numPr>
        <w:tabs>
          <w:tab w:val="left" w:pos="820"/>
          <w:tab w:val="left" w:pos="821"/>
        </w:tabs>
        <w:spacing w:before="92"/>
        <w:ind w:left="820" w:hanging="721"/>
        <w:rPr>
          <w:lang w:val="ms-MY"/>
        </w:rPr>
      </w:pPr>
      <w:r w:rsidRPr="00710847">
        <w:rPr>
          <w:lang w:val="ms-MY"/>
        </w:rPr>
        <w:t>Jadual Kontak</w:t>
      </w:r>
    </w:p>
    <w:p w14:paraId="23895FC4" w14:textId="77777777" w:rsidR="006E0907" w:rsidRPr="00710847" w:rsidRDefault="006E0907" w:rsidP="00710847">
      <w:pPr>
        <w:pStyle w:val="BodyText"/>
        <w:spacing w:before="1"/>
        <w:rPr>
          <w:b/>
          <w:lang w:val="ms-MY"/>
        </w:rPr>
      </w:pPr>
    </w:p>
    <w:tbl>
      <w:tblPr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4"/>
        <w:gridCol w:w="989"/>
        <w:gridCol w:w="2161"/>
        <w:gridCol w:w="1801"/>
        <w:gridCol w:w="1821"/>
      </w:tblGrid>
      <w:tr w:rsidR="006E0907" w:rsidRPr="00710847" w14:paraId="29A65E06" w14:textId="77777777">
        <w:trPr>
          <w:trHeight w:val="412"/>
        </w:trPr>
        <w:tc>
          <w:tcPr>
            <w:tcW w:w="2504" w:type="dxa"/>
          </w:tcPr>
          <w:p w14:paraId="682BA7F6" w14:textId="77777777" w:rsidR="006E0907" w:rsidRPr="00710847" w:rsidRDefault="00000000" w:rsidP="00710847">
            <w:pPr>
              <w:pStyle w:val="TableParagraph"/>
              <w:ind w:left="484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Nama Kontak</w:t>
            </w:r>
          </w:p>
        </w:tc>
        <w:tc>
          <w:tcPr>
            <w:tcW w:w="989" w:type="dxa"/>
          </w:tcPr>
          <w:p w14:paraId="6DD76653" w14:textId="77777777" w:rsidR="006E0907" w:rsidRPr="00710847" w:rsidRDefault="00000000" w:rsidP="00710847">
            <w:pPr>
              <w:pStyle w:val="TableParagraph"/>
              <w:ind w:left="179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Umur</w:t>
            </w:r>
          </w:p>
        </w:tc>
        <w:tc>
          <w:tcPr>
            <w:tcW w:w="2161" w:type="dxa"/>
          </w:tcPr>
          <w:p w14:paraId="7B7D75CF" w14:textId="77777777" w:rsidR="006E0907" w:rsidRPr="00710847" w:rsidRDefault="00000000" w:rsidP="00710847">
            <w:pPr>
              <w:pStyle w:val="TableParagraph"/>
              <w:ind w:left="678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Alamat</w:t>
            </w:r>
          </w:p>
        </w:tc>
        <w:tc>
          <w:tcPr>
            <w:tcW w:w="1801" w:type="dxa"/>
          </w:tcPr>
          <w:p w14:paraId="171D898D" w14:textId="77777777" w:rsidR="006E0907" w:rsidRPr="00710847" w:rsidRDefault="00000000" w:rsidP="00710847">
            <w:pPr>
              <w:pStyle w:val="TableParagraph"/>
              <w:ind w:left="152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R/N (If admit)</w:t>
            </w:r>
          </w:p>
        </w:tc>
        <w:tc>
          <w:tcPr>
            <w:tcW w:w="1821" w:type="dxa"/>
          </w:tcPr>
          <w:p w14:paraId="6332A9BB" w14:textId="77777777" w:rsidR="006E0907" w:rsidRPr="00710847" w:rsidRDefault="00000000" w:rsidP="00710847">
            <w:pPr>
              <w:pStyle w:val="TableParagraph"/>
              <w:ind w:left="315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Hubungan</w:t>
            </w:r>
          </w:p>
        </w:tc>
      </w:tr>
      <w:tr w:rsidR="006E0907" w:rsidRPr="00710847" w14:paraId="64B8340A" w14:textId="77777777">
        <w:trPr>
          <w:trHeight w:val="2268"/>
        </w:trPr>
        <w:tc>
          <w:tcPr>
            <w:tcW w:w="2504" w:type="dxa"/>
          </w:tcPr>
          <w:p w14:paraId="6E71E604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989" w:type="dxa"/>
          </w:tcPr>
          <w:p w14:paraId="22921F7E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161" w:type="dxa"/>
          </w:tcPr>
          <w:p w14:paraId="5ACED7F3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801" w:type="dxa"/>
          </w:tcPr>
          <w:p w14:paraId="4C3F6170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821" w:type="dxa"/>
          </w:tcPr>
          <w:p w14:paraId="3689EF90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</w:tbl>
    <w:p w14:paraId="73A9B6C3" w14:textId="77777777" w:rsidR="006E4E6A" w:rsidRPr="00710847" w:rsidRDefault="006E4E6A" w:rsidP="00710847">
      <w:pPr>
        <w:ind w:left="234"/>
        <w:rPr>
          <w:b/>
          <w:sz w:val="24"/>
          <w:szCs w:val="24"/>
          <w:lang w:val="ms-MY"/>
        </w:rPr>
      </w:pPr>
    </w:p>
    <w:p w14:paraId="09B13D7A" w14:textId="1A6D718C" w:rsidR="006E0907" w:rsidRPr="00710847" w:rsidRDefault="00000000" w:rsidP="00710847">
      <w:pPr>
        <w:ind w:left="234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Komen :</w:t>
      </w:r>
    </w:p>
    <w:p w14:paraId="6F901CA0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06A725E2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5564F70A" w14:textId="77777777" w:rsidR="006E0907" w:rsidRPr="00710847" w:rsidRDefault="00000000" w:rsidP="00710847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ind w:left="820" w:hanging="519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Sejarah Imunisasi Polio bagi</w:t>
      </w:r>
      <w:r w:rsidRPr="00710847">
        <w:rPr>
          <w:b/>
          <w:spacing w:val="3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Kontak</w:t>
      </w:r>
    </w:p>
    <w:p w14:paraId="1D660D5B" w14:textId="77777777" w:rsidR="006E0907" w:rsidRPr="00710847" w:rsidRDefault="006E0907" w:rsidP="00710847">
      <w:pPr>
        <w:pStyle w:val="BodyText"/>
        <w:spacing w:before="1"/>
        <w:rPr>
          <w:b/>
          <w:lang w:val="ms-MY"/>
        </w:rPr>
      </w:pPr>
    </w:p>
    <w:tbl>
      <w:tblPr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4"/>
        <w:gridCol w:w="1687"/>
        <w:gridCol w:w="2266"/>
        <w:gridCol w:w="2273"/>
      </w:tblGrid>
      <w:tr w:rsidR="006E0907" w:rsidRPr="00710847" w14:paraId="2DC0A4A4" w14:textId="77777777">
        <w:trPr>
          <w:trHeight w:val="412"/>
        </w:trPr>
        <w:tc>
          <w:tcPr>
            <w:tcW w:w="2504" w:type="dxa"/>
          </w:tcPr>
          <w:p w14:paraId="6F1B23EA" w14:textId="77777777" w:rsidR="006E0907" w:rsidRPr="00710847" w:rsidRDefault="00000000" w:rsidP="00710847">
            <w:pPr>
              <w:pStyle w:val="TableParagraph"/>
              <w:ind w:left="484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Nama Kontak</w:t>
            </w:r>
          </w:p>
        </w:tc>
        <w:tc>
          <w:tcPr>
            <w:tcW w:w="1687" w:type="dxa"/>
          </w:tcPr>
          <w:p w14:paraId="7F3DA943" w14:textId="77777777" w:rsidR="006E0907" w:rsidRPr="00710847" w:rsidRDefault="00000000" w:rsidP="00710847">
            <w:pPr>
              <w:pStyle w:val="TableParagraph"/>
              <w:ind w:left="529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Umur</w:t>
            </w:r>
          </w:p>
        </w:tc>
        <w:tc>
          <w:tcPr>
            <w:tcW w:w="2266" w:type="dxa"/>
          </w:tcPr>
          <w:p w14:paraId="7B9366D9" w14:textId="77777777" w:rsidR="006E0907" w:rsidRPr="00710847" w:rsidRDefault="00000000" w:rsidP="00710847">
            <w:pPr>
              <w:pStyle w:val="TableParagraph"/>
              <w:ind w:left="186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Tarikh Vaksinasi</w:t>
            </w:r>
          </w:p>
        </w:tc>
        <w:tc>
          <w:tcPr>
            <w:tcW w:w="2273" w:type="dxa"/>
          </w:tcPr>
          <w:p w14:paraId="60DD883E" w14:textId="77777777" w:rsidR="006E0907" w:rsidRPr="00710847" w:rsidRDefault="00000000" w:rsidP="00710847">
            <w:pPr>
              <w:pStyle w:val="TableParagraph"/>
              <w:ind w:left="148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Fasiliti Kesihatan</w:t>
            </w:r>
          </w:p>
        </w:tc>
      </w:tr>
      <w:tr w:rsidR="006E0907" w:rsidRPr="00710847" w14:paraId="4554E0CA" w14:textId="77777777">
        <w:trPr>
          <w:trHeight w:val="2107"/>
        </w:trPr>
        <w:tc>
          <w:tcPr>
            <w:tcW w:w="2504" w:type="dxa"/>
          </w:tcPr>
          <w:p w14:paraId="5278F38E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87" w:type="dxa"/>
          </w:tcPr>
          <w:p w14:paraId="05246F79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266" w:type="dxa"/>
          </w:tcPr>
          <w:p w14:paraId="61D5231C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273" w:type="dxa"/>
          </w:tcPr>
          <w:p w14:paraId="48B0E52E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</w:tbl>
    <w:p w14:paraId="21C9E625" w14:textId="77777777" w:rsidR="006E4E6A" w:rsidRPr="00710847" w:rsidRDefault="006E4E6A" w:rsidP="00710847">
      <w:pPr>
        <w:ind w:left="100"/>
        <w:rPr>
          <w:b/>
          <w:sz w:val="24"/>
          <w:szCs w:val="24"/>
          <w:lang w:val="ms-MY"/>
        </w:rPr>
      </w:pPr>
    </w:p>
    <w:p w14:paraId="64407F5F" w14:textId="50D54BCD" w:rsidR="006E0907" w:rsidRPr="00710847" w:rsidRDefault="00000000" w:rsidP="00710847">
      <w:pPr>
        <w:ind w:left="100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Komen :</w:t>
      </w:r>
    </w:p>
    <w:p w14:paraId="19B22400" w14:textId="77777777" w:rsidR="006E0907" w:rsidRPr="00710847" w:rsidRDefault="006E0907" w:rsidP="00710847">
      <w:pPr>
        <w:rPr>
          <w:sz w:val="24"/>
          <w:szCs w:val="24"/>
          <w:lang w:val="ms-MY"/>
        </w:rPr>
      </w:pPr>
    </w:p>
    <w:p w14:paraId="39DD453C" w14:textId="77777777" w:rsidR="006E4E6A" w:rsidRDefault="006E4E6A" w:rsidP="00710847">
      <w:pPr>
        <w:rPr>
          <w:sz w:val="24"/>
          <w:szCs w:val="24"/>
          <w:lang w:val="ms-MY"/>
        </w:rPr>
      </w:pPr>
    </w:p>
    <w:p w14:paraId="33FF901E" w14:textId="77777777" w:rsidR="00710847" w:rsidRDefault="00710847" w:rsidP="00710847">
      <w:pPr>
        <w:rPr>
          <w:sz w:val="24"/>
          <w:szCs w:val="24"/>
          <w:lang w:val="ms-MY"/>
        </w:rPr>
      </w:pPr>
    </w:p>
    <w:p w14:paraId="72F17E2D" w14:textId="77777777" w:rsidR="00710847" w:rsidRDefault="00710847" w:rsidP="00710847">
      <w:pPr>
        <w:rPr>
          <w:sz w:val="24"/>
          <w:szCs w:val="24"/>
          <w:lang w:val="ms-MY"/>
        </w:rPr>
      </w:pPr>
    </w:p>
    <w:p w14:paraId="6A0FF362" w14:textId="77777777" w:rsidR="00710847" w:rsidRDefault="00710847" w:rsidP="00710847">
      <w:pPr>
        <w:rPr>
          <w:sz w:val="24"/>
          <w:szCs w:val="24"/>
          <w:lang w:val="ms-MY"/>
        </w:rPr>
      </w:pPr>
    </w:p>
    <w:p w14:paraId="672750C7" w14:textId="77777777" w:rsidR="00710847" w:rsidRDefault="00710847" w:rsidP="00710847">
      <w:pPr>
        <w:rPr>
          <w:sz w:val="24"/>
          <w:szCs w:val="24"/>
          <w:lang w:val="ms-MY"/>
        </w:rPr>
      </w:pPr>
    </w:p>
    <w:p w14:paraId="05A6035C" w14:textId="77777777" w:rsidR="00710847" w:rsidRDefault="00710847" w:rsidP="00710847">
      <w:pPr>
        <w:rPr>
          <w:sz w:val="24"/>
          <w:szCs w:val="24"/>
          <w:lang w:val="ms-MY"/>
        </w:rPr>
      </w:pPr>
    </w:p>
    <w:p w14:paraId="1D55C0C8" w14:textId="77777777" w:rsidR="00710847" w:rsidRDefault="00710847" w:rsidP="00710847">
      <w:pPr>
        <w:rPr>
          <w:sz w:val="24"/>
          <w:szCs w:val="24"/>
          <w:lang w:val="ms-MY"/>
        </w:rPr>
      </w:pPr>
    </w:p>
    <w:p w14:paraId="19633F1F" w14:textId="77777777" w:rsidR="00710847" w:rsidRPr="00710847" w:rsidRDefault="00710847" w:rsidP="00710847">
      <w:pPr>
        <w:rPr>
          <w:sz w:val="24"/>
          <w:szCs w:val="24"/>
          <w:lang w:val="ms-MY"/>
        </w:rPr>
        <w:sectPr w:rsidR="00710847" w:rsidRPr="00710847" w:rsidSect="00710847">
          <w:type w:val="continuous"/>
          <w:pgSz w:w="11910" w:h="16840" w:code="9"/>
          <w:pgMar w:top="1340" w:right="340" w:bottom="280" w:left="1340" w:header="720" w:footer="720" w:gutter="0"/>
          <w:cols w:space="720"/>
          <w:docGrid w:linePitch="299"/>
        </w:sectPr>
      </w:pPr>
    </w:p>
    <w:p w14:paraId="0F79596A" w14:textId="77777777" w:rsidR="006E0907" w:rsidRPr="00710847" w:rsidRDefault="00000000" w:rsidP="00710847">
      <w:pPr>
        <w:pStyle w:val="ListParagraph"/>
        <w:numPr>
          <w:ilvl w:val="1"/>
          <w:numId w:val="1"/>
        </w:numPr>
        <w:tabs>
          <w:tab w:val="left" w:pos="821"/>
        </w:tabs>
        <w:spacing w:before="82"/>
        <w:ind w:left="100" w:right="1094" w:firstLine="0"/>
        <w:jc w:val="both"/>
        <w:rPr>
          <w:sz w:val="24"/>
          <w:szCs w:val="24"/>
          <w:lang w:val="ms-MY"/>
        </w:rPr>
      </w:pPr>
      <w:r w:rsidRPr="00710847">
        <w:rPr>
          <w:b/>
          <w:bCs/>
          <w:sz w:val="24"/>
          <w:szCs w:val="24"/>
          <w:lang w:val="ms-MY"/>
        </w:rPr>
        <w:lastRenderedPageBreak/>
        <w:t>Senarai kontak yang ada membuat perjalan ke Negeri yang endemik Polio</w:t>
      </w:r>
      <w:r w:rsidRPr="00710847">
        <w:rPr>
          <w:sz w:val="24"/>
          <w:szCs w:val="24"/>
          <w:lang w:val="ms-MY"/>
        </w:rPr>
        <w:t xml:space="preserve"> </w:t>
      </w:r>
      <w:r w:rsidRPr="00710847">
        <w:rPr>
          <w:b/>
          <w:bCs/>
          <w:sz w:val="24"/>
          <w:szCs w:val="24"/>
          <w:lang w:val="ms-MY"/>
        </w:rPr>
        <w:t>(Afghanistan, Pakistan, India, Nigeria, Yemen, Sudan, Indon) dalam tempoh 2 minggu sebelum onset</w:t>
      </w:r>
      <w:r w:rsidRPr="00710847">
        <w:rPr>
          <w:b/>
          <w:bCs/>
          <w:spacing w:val="-1"/>
          <w:sz w:val="24"/>
          <w:szCs w:val="24"/>
          <w:lang w:val="ms-MY"/>
        </w:rPr>
        <w:t xml:space="preserve"> </w:t>
      </w:r>
      <w:r w:rsidRPr="00710847">
        <w:rPr>
          <w:b/>
          <w:bCs/>
          <w:sz w:val="24"/>
          <w:szCs w:val="24"/>
          <w:lang w:val="ms-MY"/>
        </w:rPr>
        <w:t>kes</w:t>
      </w:r>
    </w:p>
    <w:p w14:paraId="550DC9F8" w14:textId="77777777" w:rsidR="006E0907" w:rsidRPr="00710847" w:rsidRDefault="006E0907" w:rsidP="00710847">
      <w:pPr>
        <w:pStyle w:val="BodyText"/>
        <w:rPr>
          <w:lang w:val="ms-MY"/>
        </w:rPr>
      </w:pPr>
    </w:p>
    <w:tbl>
      <w:tblPr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1385"/>
        <w:gridCol w:w="2842"/>
        <w:gridCol w:w="2149"/>
      </w:tblGrid>
      <w:tr w:rsidR="006E0907" w:rsidRPr="00710847" w14:paraId="4B19463A" w14:textId="77777777">
        <w:trPr>
          <w:trHeight w:val="827"/>
        </w:trPr>
        <w:tc>
          <w:tcPr>
            <w:tcW w:w="2355" w:type="dxa"/>
          </w:tcPr>
          <w:p w14:paraId="0D0A1E97" w14:textId="77777777" w:rsidR="006E0907" w:rsidRPr="00710847" w:rsidRDefault="00000000" w:rsidP="00710847">
            <w:pPr>
              <w:pStyle w:val="TableParagraph"/>
              <w:spacing w:before="206"/>
              <w:ind w:left="410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Nama Kontak</w:t>
            </w:r>
          </w:p>
        </w:tc>
        <w:tc>
          <w:tcPr>
            <w:tcW w:w="1385" w:type="dxa"/>
          </w:tcPr>
          <w:p w14:paraId="5844451F" w14:textId="77777777" w:rsidR="006E0907" w:rsidRPr="00710847" w:rsidRDefault="00000000" w:rsidP="00710847">
            <w:pPr>
              <w:pStyle w:val="TableParagraph"/>
              <w:spacing w:before="206"/>
              <w:ind w:left="330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Tarikh</w:t>
            </w:r>
          </w:p>
        </w:tc>
        <w:tc>
          <w:tcPr>
            <w:tcW w:w="2842" w:type="dxa"/>
          </w:tcPr>
          <w:p w14:paraId="4E1C8DED" w14:textId="77777777" w:rsidR="006E0907" w:rsidRPr="00710847" w:rsidRDefault="00000000" w:rsidP="00710847">
            <w:pPr>
              <w:pStyle w:val="TableParagraph"/>
              <w:spacing w:before="206"/>
              <w:ind w:left="561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Negeri Dilawati</w:t>
            </w:r>
          </w:p>
        </w:tc>
        <w:tc>
          <w:tcPr>
            <w:tcW w:w="2149" w:type="dxa"/>
          </w:tcPr>
          <w:p w14:paraId="387DAADE" w14:textId="77777777" w:rsidR="006E0907" w:rsidRPr="00710847" w:rsidRDefault="00000000" w:rsidP="00710847">
            <w:pPr>
              <w:pStyle w:val="TableParagraph"/>
              <w:ind w:left="604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Tempoh</w:t>
            </w:r>
          </w:p>
          <w:p w14:paraId="4810E475" w14:textId="77777777" w:rsidR="006E0907" w:rsidRPr="00710847" w:rsidRDefault="00000000" w:rsidP="00710847">
            <w:pPr>
              <w:pStyle w:val="TableParagraph"/>
              <w:spacing w:before="139"/>
              <w:ind w:left="585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Menetap</w:t>
            </w:r>
          </w:p>
        </w:tc>
      </w:tr>
      <w:tr w:rsidR="006E0907" w:rsidRPr="00710847" w14:paraId="241B4CA4" w14:textId="77777777">
        <w:trPr>
          <w:trHeight w:val="1242"/>
        </w:trPr>
        <w:tc>
          <w:tcPr>
            <w:tcW w:w="2355" w:type="dxa"/>
          </w:tcPr>
          <w:p w14:paraId="23A8043A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385" w:type="dxa"/>
          </w:tcPr>
          <w:p w14:paraId="7FB6E0C9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842" w:type="dxa"/>
          </w:tcPr>
          <w:p w14:paraId="25DA764F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149" w:type="dxa"/>
          </w:tcPr>
          <w:p w14:paraId="48F96EC5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</w:tbl>
    <w:p w14:paraId="57F8F24A" w14:textId="77777777" w:rsidR="006E4E6A" w:rsidRPr="00710847" w:rsidRDefault="006E4E6A" w:rsidP="00710847">
      <w:pPr>
        <w:pStyle w:val="Heading2"/>
        <w:spacing w:before="92"/>
        <w:ind w:left="100"/>
        <w:rPr>
          <w:lang w:val="ms-MY"/>
        </w:rPr>
      </w:pPr>
    </w:p>
    <w:p w14:paraId="37C1FE53" w14:textId="598ED7C8" w:rsidR="006E0907" w:rsidRPr="00710847" w:rsidRDefault="00000000" w:rsidP="00710847">
      <w:pPr>
        <w:pStyle w:val="Heading2"/>
        <w:spacing w:before="92"/>
        <w:ind w:left="100"/>
        <w:rPr>
          <w:lang w:val="ms-MY"/>
        </w:rPr>
      </w:pPr>
      <w:r w:rsidRPr="00710847">
        <w:rPr>
          <w:lang w:val="ms-MY"/>
        </w:rPr>
        <w:t>Komen :</w:t>
      </w:r>
    </w:p>
    <w:p w14:paraId="337F726F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60447388" w14:textId="77777777" w:rsidR="006E4E6A" w:rsidRPr="00710847" w:rsidRDefault="006E4E6A" w:rsidP="00710847">
      <w:pPr>
        <w:pStyle w:val="BodyText"/>
        <w:rPr>
          <w:b/>
          <w:lang w:val="ms-MY"/>
        </w:rPr>
      </w:pPr>
    </w:p>
    <w:p w14:paraId="3B55D23C" w14:textId="77777777" w:rsidR="006E0907" w:rsidRPr="00710847" w:rsidRDefault="00000000" w:rsidP="00710847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ind w:left="820" w:hanging="72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Sejarah Pergerakan</w:t>
      </w:r>
      <w:r w:rsidRPr="00710847">
        <w:rPr>
          <w:b/>
          <w:spacing w:val="-4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Kes</w:t>
      </w:r>
    </w:p>
    <w:p w14:paraId="666F0D54" w14:textId="77777777" w:rsidR="006E0907" w:rsidRPr="00710847" w:rsidRDefault="00000000" w:rsidP="00710847">
      <w:pPr>
        <w:pStyle w:val="BodyText"/>
        <w:spacing w:before="139"/>
        <w:ind w:left="820"/>
        <w:rPr>
          <w:lang w:val="ms-MY"/>
        </w:rPr>
      </w:pPr>
      <w:r w:rsidRPr="00710847">
        <w:rPr>
          <w:lang w:val="ms-MY"/>
        </w:rPr>
        <w:t>Senarai tempat di lawati dalam tempoh 2 minggu sebelum onset (jika ada)</w:t>
      </w:r>
    </w:p>
    <w:p w14:paraId="41C5C9DA" w14:textId="77777777" w:rsidR="006E0907" w:rsidRPr="00710847" w:rsidRDefault="006E0907" w:rsidP="00710847">
      <w:pPr>
        <w:rPr>
          <w:sz w:val="24"/>
          <w:szCs w:val="24"/>
          <w:lang w:val="ms-MY"/>
        </w:rPr>
      </w:pPr>
    </w:p>
    <w:tbl>
      <w:tblPr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1"/>
        <w:gridCol w:w="2160"/>
        <w:gridCol w:w="5220"/>
      </w:tblGrid>
      <w:tr w:rsidR="006E4E6A" w:rsidRPr="00710847" w14:paraId="2EA47B5E" w14:textId="77777777" w:rsidTr="0010535B">
        <w:trPr>
          <w:trHeight w:val="414"/>
        </w:trPr>
        <w:tc>
          <w:tcPr>
            <w:tcW w:w="1891" w:type="dxa"/>
          </w:tcPr>
          <w:p w14:paraId="467DECBB" w14:textId="77777777" w:rsidR="006E4E6A" w:rsidRPr="00710847" w:rsidRDefault="006E4E6A" w:rsidP="00710847">
            <w:pPr>
              <w:pStyle w:val="TableParagraph"/>
              <w:ind w:left="582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Tarikh</w:t>
            </w:r>
          </w:p>
        </w:tc>
        <w:tc>
          <w:tcPr>
            <w:tcW w:w="2160" w:type="dxa"/>
          </w:tcPr>
          <w:p w14:paraId="67EF9D1F" w14:textId="77777777" w:rsidR="006E4E6A" w:rsidRPr="00710847" w:rsidRDefault="006E4E6A" w:rsidP="00710847">
            <w:pPr>
              <w:pStyle w:val="TableParagraph"/>
              <w:ind w:left="612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Tempoh</w:t>
            </w:r>
          </w:p>
        </w:tc>
        <w:tc>
          <w:tcPr>
            <w:tcW w:w="5220" w:type="dxa"/>
          </w:tcPr>
          <w:p w14:paraId="6E6B8A45" w14:textId="77777777" w:rsidR="006E4E6A" w:rsidRPr="00710847" w:rsidRDefault="006E4E6A" w:rsidP="00710847">
            <w:pPr>
              <w:pStyle w:val="TableParagraph"/>
              <w:ind w:left="2162" w:right="2153"/>
              <w:jc w:val="center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Tempat</w:t>
            </w:r>
          </w:p>
        </w:tc>
      </w:tr>
      <w:tr w:rsidR="006E4E6A" w:rsidRPr="00710847" w14:paraId="616FB14E" w14:textId="77777777" w:rsidTr="0010535B">
        <w:trPr>
          <w:trHeight w:val="376"/>
        </w:trPr>
        <w:tc>
          <w:tcPr>
            <w:tcW w:w="1891" w:type="dxa"/>
          </w:tcPr>
          <w:p w14:paraId="771D9A30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160" w:type="dxa"/>
          </w:tcPr>
          <w:p w14:paraId="45B129DC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5220" w:type="dxa"/>
          </w:tcPr>
          <w:p w14:paraId="389FB1AB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4E6A" w:rsidRPr="00710847" w14:paraId="13CF95E6" w14:textId="77777777" w:rsidTr="0010535B">
        <w:trPr>
          <w:trHeight w:val="376"/>
        </w:trPr>
        <w:tc>
          <w:tcPr>
            <w:tcW w:w="1891" w:type="dxa"/>
          </w:tcPr>
          <w:p w14:paraId="14F1E26B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160" w:type="dxa"/>
          </w:tcPr>
          <w:p w14:paraId="1E87D79F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5220" w:type="dxa"/>
          </w:tcPr>
          <w:p w14:paraId="5C67C3CE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4E6A" w:rsidRPr="00710847" w14:paraId="79DD09A2" w14:textId="77777777" w:rsidTr="0010535B">
        <w:trPr>
          <w:trHeight w:val="378"/>
        </w:trPr>
        <w:tc>
          <w:tcPr>
            <w:tcW w:w="1891" w:type="dxa"/>
          </w:tcPr>
          <w:p w14:paraId="1DB646CA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160" w:type="dxa"/>
          </w:tcPr>
          <w:p w14:paraId="74C669A1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5220" w:type="dxa"/>
          </w:tcPr>
          <w:p w14:paraId="7ACF32CE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4E6A" w:rsidRPr="00710847" w14:paraId="49452AE8" w14:textId="77777777" w:rsidTr="0010535B">
        <w:trPr>
          <w:trHeight w:val="376"/>
        </w:trPr>
        <w:tc>
          <w:tcPr>
            <w:tcW w:w="1891" w:type="dxa"/>
          </w:tcPr>
          <w:p w14:paraId="2FC79559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160" w:type="dxa"/>
          </w:tcPr>
          <w:p w14:paraId="16B936CD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5220" w:type="dxa"/>
          </w:tcPr>
          <w:p w14:paraId="5A78042D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4E6A" w:rsidRPr="00710847" w14:paraId="75365F1E" w14:textId="77777777" w:rsidTr="0010535B">
        <w:trPr>
          <w:trHeight w:val="376"/>
        </w:trPr>
        <w:tc>
          <w:tcPr>
            <w:tcW w:w="1891" w:type="dxa"/>
          </w:tcPr>
          <w:p w14:paraId="7D8BEA15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160" w:type="dxa"/>
          </w:tcPr>
          <w:p w14:paraId="7BA025BB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5220" w:type="dxa"/>
          </w:tcPr>
          <w:p w14:paraId="49D46BBF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4E6A" w:rsidRPr="00710847" w14:paraId="01CBE5C8" w14:textId="77777777" w:rsidTr="0010535B">
        <w:trPr>
          <w:trHeight w:val="376"/>
        </w:trPr>
        <w:tc>
          <w:tcPr>
            <w:tcW w:w="1891" w:type="dxa"/>
          </w:tcPr>
          <w:p w14:paraId="41EBEED8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160" w:type="dxa"/>
          </w:tcPr>
          <w:p w14:paraId="1336B282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5220" w:type="dxa"/>
          </w:tcPr>
          <w:p w14:paraId="346AD721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4E6A" w:rsidRPr="00710847" w14:paraId="6CD162EE" w14:textId="77777777" w:rsidTr="0010535B">
        <w:trPr>
          <w:trHeight w:val="378"/>
        </w:trPr>
        <w:tc>
          <w:tcPr>
            <w:tcW w:w="1891" w:type="dxa"/>
          </w:tcPr>
          <w:p w14:paraId="063AE680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160" w:type="dxa"/>
          </w:tcPr>
          <w:p w14:paraId="1CA982DD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5220" w:type="dxa"/>
          </w:tcPr>
          <w:p w14:paraId="2E0E11E6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4E6A" w:rsidRPr="00710847" w14:paraId="7236025C" w14:textId="77777777" w:rsidTr="0010535B">
        <w:trPr>
          <w:trHeight w:val="376"/>
        </w:trPr>
        <w:tc>
          <w:tcPr>
            <w:tcW w:w="1891" w:type="dxa"/>
          </w:tcPr>
          <w:p w14:paraId="37CD39C3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160" w:type="dxa"/>
          </w:tcPr>
          <w:p w14:paraId="572DC248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5220" w:type="dxa"/>
          </w:tcPr>
          <w:p w14:paraId="11833933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4E6A" w:rsidRPr="00710847" w14:paraId="2918DD45" w14:textId="77777777" w:rsidTr="0010535B">
        <w:trPr>
          <w:trHeight w:val="376"/>
        </w:trPr>
        <w:tc>
          <w:tcPr>
            <w:tcW w:w="1891" w:type="dxa"/>
          </w:tcPr>
          <w:p w14:paraId="1D058367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160" w:type="dxa"/>
          </w:tcPr>
          <w:p w14:paraId="778EC32F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5220" w:type="dxa"/>
          </w:tcPr>
          <w:p w14:paraId="3AE2C7D4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4E6A" w:rsidRPr="00710847" w14:paraId="0B150181" w14:textId="77777777" w:rsidTr="0010535B">
        <w:trPr>
          <w:trHeight w:val="376"/>
        </w:trPr>
        <w:tc>
          <w:tcPr>
            <w:tcW w:w="1891" w:type="dxa"/>
          </w:tcPr>
          <w:p w14:paraId="39ED5DF5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160" w:type="dxa"/>
          </w:tcPr>
          <w:p w14:paraId="623A5B31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5220" w:type="dxa"/>
          </w:tcPr>
          <w:p w14:paraId="73C942CF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4E6A" w:rsidRPr="00710847" w14:paraId="247F2153" w14:textId="77777777" w:rsidTr="0010535B">
        <w:trPr>
          <w:trHeight w:val="378"/>
        </w:trPr>
        <w:tc>
          <w:tcPr>
            <w:tcW w:w="1891" w:type="dxa"/>
          </w:tcPr>
          <w:p w14:paraId="3FE7608B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160" w:type="dxa"/>
          </w:tcPr>
          <w:p w14:paraId="2A6F948E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5220" w:type="dxa"/>
          </w:tcPr>
          <w:p w14:paraId="15A2E02F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4E6A" w:rsidRPr="00710847" w14:paraId="56C61B76" w14:textId="77777777" w:rsidTr="0010535B">
        <w:trPr>
          <w:trHeight w:val="376"/>
        </w:trPr>
        <w:tc>
          <w:tcPr>
            <w:tcW w:w="1891" w:type="dxa"/>
          </w:tcPr>
          <w:p w14:paraId="3C2E341C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160" w:type="dxa"/>
          </w:tcPr>
          <w:p w14:paraId="5391F089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5220" w:type="dxa"/>
          </w:tcPr>
          <w:p w14:paraId="20C593DC" w14:textId="77777777" w:rsidR="006E4E6A" w:rsidRPr="00710847" w:rsidRDefault="006E4E6A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</w:tbl>
    <w:p w14:paraId="2FF85D7C" w14:textId="77777777" w:rsidR="006E4E6A" w:rsidRPr="00710847" w:rsidRDefault="006E4E6A" w:rsidP="00710847">
      <w:pPr>
        <w:ind w:left="100"/>
        <w:rPr>
          <w:b/>
          <w:sz w:val="24"/>
          <w:szCs w:val="24"/>
          <w:lang w:val="ms-MY"/>
        </w:rPr>
      </w:pPr>
    </w:p>
    <w:p w14:paraId="662723E1" w14:textId="77777777" w:rsidR="006E4E6A" w:rsidRPr="00710847" w:rsidRDefault="006E4E6A" w:rsidP="00710847">
      <w:pPr>
        <w:ind w:left="100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Komen :</w:t>
      </w:r>
    </w:p>
    <w:p w14:paraId="069853AC" w14:textId="77777777" w:rsidR="006E4E6A" w:rsidRPr="00710847" w:rsidRDefault="006E4E6A" w:rsidP="00710847">
      <w:pPr>
        <w:rPr>
          <w:sz w:val="24"/>
          <w:szCs w:val="24"/>
          <w:lang w:val="ms-MY"/>
        </w:rPr>
      </w:pPr>
    </w:p>
    <w:p w14:paraId="5D6428AC" w14:textId="77777777" w:rsidR="006E4E6A" w:rsidRPr="00710847" w:rsidRDefault="006E4E6A" w:rsidP="00710847">
      <w:pPr>
        <w:rPr>
          <w:sz w:val="24"/>
          <w:szCs w:val="24"/>
          <w:lang w:val="ms-MY"/>
        </w:rPr>
      </w:pPr>
    </w:p>
    <w:p w14:paraId="53994C77" w14:textId="77777777" w:rsidR="006E4E6A" w:rsidRDefault="006E4E6A" w:rsidP="00710847">
      <w:pPr>
        <w:rPr>
          <w:sz w:val="24"/>
          <w:szCs w:val="24"/>
          <w:lang w:val="ms-MY"/>
        </w:rPr>
      </w:pPr>
    </w:p>
    <w:p w14:paraId="6A6CB523" w14:textId="77777777" w:rsidR="00710847" w:rsidRDefault="00710847" w:rsidP="00710847">
      <w:pPr>
        <w:rPr>
          <w:sz w:val="24"/>
          <w:szCs w:val="24"/>
          <w:lang w:val="ms-MY"/>
        </w:rPr>
      </w:pPr>
    </w:p>
    <w:p w14:paraId="7E7354E8" w14:textId="77777777" w:rsidR="00710847" w:rsidRDefault="00710847" w:rsidP="00710847">
      <w:pPr>
        <w:rPr>
          <w:sz w:val="24"/>
          <w:szCs w:val="24"/>
          <w:lang w:val="ms-MY"/>
        </w:rPr>
      </w:pPr>
    </w:p>
    <w:p w14:paraId="2BC0D331" w14:textId="77777777" w:rsidR="00710847" w:rsidRDefault="00710847" w:rsidP="00710847">
      <w:pPr>
        <w:rPr>
          <w:sz w:val="24"/>
          <w:szCs w:val="24"/>
          <w:lang w:val="ms-MY"/>
        </w:rPr>
      </w:pPr>
    </w:p>
    <w:p w14:paraId="12E84906" w14:textId="77777777" w:rsidR="00710847" w:rsidRDefault="00710847" w:rsidP="00710847">
      <w:pPr>
        <w:rPr>
          <w:sz w:val="24"/>
          <w:szCs w:val="24"/>
          <w:lang w:val="ms-MY"/>
        </w:rPr>
      </w:pPr>
    </w:p>
    <w:p w14:paraId="3FB7145A" w14:textId="77777777" w:rsidR="00710847" w:rsidRDefault="00710847" w:rsidP="00710847">
      <w:pPr>
        <w:rPr>
          <w:sz w:val="24"/>
          <w:szCs w:val="24"/>
          <w:lang w:val="ms-MY"/>
        </w:rPr>
      </w:pPr>
    </w:p>
    <w:p w14:paraId="78E80C37" w14:textId="77777777" w:rsidR="00710847" w:rsidRDefault="00710847" w:rsidP="00710847">
      <w:pPr>
        <w:rPr>
          <w:sz w:val="24"/>
          <w:szCs w:val="24"/>
          <w:lang w:val="ms-MY"/>
        </w:rPr>
      </w:pPr>
    </w:p>
    <w:p w14:paraId="49F06722" w14:textId="77777777" w:rsidR="00710847" w:rsidRDefault="00710847" w:rsidP="00710847">
      <w:pPr>
        <w:rPr>
          <w:sz w:val="24"/>
          <w:szCs w:val="24"/>
          <w:lang w:val="ms-MY"/>
        </w:rPr>
      </w:pPr>
    </w:p>
    <w:p w14:paraId="7F6D5A28" w14:textId="77777777" w:rsidR="00710847" w:rsidRPr="00710847" w:rsidRDefault="00710847" w:rsidP="00710847">
      <w:pPr>
        <w:rPr>
          <w:sz w:val="24"/>
          <w:szCs w:val="24"/>
          <w:lang w:val="ms-MY"/>
        </w:rPr>
      </w:pPr>
    </w:p>
    <w:p w14:paraId="0B1FFB41" w14:textId="77777777" w:rsidR="006E4E6A" w:rsidRPr="00710847" w:rsidRDefault="006E4E6A" w:rsidP="00710847">
      <w:pPr>
        <w:rPr>
          <w:sz w:val="24"/>
          <w:szCs w:val="24"/>
          <w:lang w:val="ms-MY"/>
        </w:rPr>
      </w:pPr>
    </w:p>
    <w:p w14:paraId="633A919B" w14:textId="77777777" w:rsidR="006E4E6A" w:rsidRPr="00710847" w:rsidRDefault="006E4E6A" w:rsidP="00710847">
      <w:pPr>
        <w:rPr>
          <w:sz w:val="24"/>
          <w:szCs w:val="24"/>
          <w:lang w:val="ms-MY"/>
        </w:rPr>
      </w:pPr>
    </w:p>
    <w:p w14:paraId="28B86EC3" w14:textId="77777777" w:rsidR="006E4E6A" w:rsidRPr="00710847" w:rsidRDefault="006E4E6A" w:rsidP="00710847">
      <w:pPr>
        <w:rPr>
          <w:sz w:val="24"/>
          <w:szCs w:val="24"/>
          <w:lang w:val="ms-MY"/>
        </w:rPr>
      </w:pPr>
    </w:p>
    <w:p w14:paraId="00DFF337" w14:textId="77777777" w:rsidR="006E4E6A" w:rsidRPr="00710847" w:rsidRDefault="006E4E6A" w:rsidP="00710847">
      <w:pPr>
        <w:rPr>
          <w:sz w:val="24"/>
          <w:szCs w:val="24"/>
          <w:lang w:val="ms-MY"/>
        </w:rPr>
        <w:sectPr w:rsidR="006E4E6A" w:rsidRPr="00710847" w:rsidSect="00710847">
          <w:type w:val="continuous"/>
          <w:pgSz w:w="11910" w:h="16840" w:code="9"/>
          <w:pgMar w:top="1340" w:right="340" w:bottom="280" w:left="1340" w:header="720" w:footer="720" w:gutter="0"/>
          <w:cols w:space="720"/>
          <w:docGrid w:linePitch="299"/>
        </w:sectPr>
      </w:pPr>
    </w:p>
    <w:p w14:paraId="2A82322A" w14:textId="77777777" w:rsidR="006E0907" w:rsidRPr="00710847" w:rsidRDefault="00000000" w:rsidP="00710847">
      <w:pPr>
        <w:pStyle w:val="Heading2"/>
        <w:numPr>
          <w:ilvl w:val="1"/>
          <w:numId w:val="1"/>
        </w:numPr>
        <w:tabs>
          <w:tab w:val="left" w:pos="820"/>
          <w:tab w:val="left" w:pos="821"/>
        </w:tabs>
        <w:spacing w:before="82"/>
        <w:ind w:left="820" w:hanging="721"/>
        <w:rPr>
          <w:lang w:val="ms-MY"/>
        </w:rPr>
      </w:pPr>
      <w:r w:rsidRPr="00710847">
        <w:rPr>
          <w:lang w:val="ms-MY"/>
        </w:rPr>
        <w:lastRenderedPageBreak/>
        <w:t>Sejarah Pelawat Ke Premis Kes</w:t>
      </w:r>
    </w:p>
    <w:p w14:paraId="5FCB3D0A" w14:textId="77777777" w:rsidR="006E0907" w:rsidRPr="00710847" w:rsidRDefault="00000000" w:rsidP="00710847">
      <w:pPr>
        <w:pStyle w:val="BodyText"/>
        <w:spacing w:before="137"/>
        <w:ind w:left="820" w:right="1307"/>
        <w:rPr>
          <w:lang w:val="ms-MY"/>
        </w:rPr>
      </w:pPr>
      <w:r w:rsidRPr="00710847">
        <w:rPr>
          <w:lang w:val="ms-MY"/>
        </w:rPr>
        <w:t>Senarai pelawat yang melawat/ tinggal di premis kes dalam tempoh 2 minggu sebelum onset (jika ada)</w:t>
      </w:r>
    </w:p>
    <w:p w14:paraId="57F1A90A" w14:textId="77777777" w:rsidR="006E0907" w:rsidRPr="00710847" w:rsidRDefault="006E0907" w:rsidP="00710847">
      <w:pPr>
        <w:pStyle w:val="BodyText"/>
        <w:spacing w:before="1"/>
        <w:rPr>
          <w:lang w:val="ms-MY"/>
        </w:rPr>
      </w:pPr>
    </w:p>
    <w:tbl>
      <w:tblPr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"/>
        <w:gridCol w:w="1916"/>
        <w:gridCol w:w="2578"/>
        <w:gridCol w:w="1621"/>
        <w:gridCol w:w="1980"/>
      </w:tblGrid>
      <w:tr w:rsidR="006E0907" w:rsidRPr="00710847" w14:paraId="41BF9C7A" w14:textId="77777777">
        <w:trPr>
          <w:trHeight w:val="827"/>
        </w:trPr>
        <w:tc>
          <w:tcPr>
            <w:tcW w:w="1627" w:type="dxa"/>
          </w:tcPr>
          <w:p w14:paraId="6CEEBC5F" w14:textId="77777777" w:rsidR="006E0907" w:rsidRPr="00710847" w:rsidRDefault="00000000" w:rsidP="00710847">
            <w:pPr>
              <w:pStyle w:val="TableParagraph"/>
              <w:spacing w:before="206"/>
              <w:ind w:left="453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Tarikh</w:t>
            </w:r>
          </w:p>
        </w:tc>
        <w:tc>
          <w:tcPr>
            <w:tcW w:w="1916" w:type="dxa"/>
          </w:tcPr>
          <w:p w14:paraId="1DBD7D41" w14:textId="77777777" w:rsidR="006E0907" w:rsidRPr="00710847" w:rsidRDefault="00000000" w:rsidP="00710847">
            <w:pPr>
              <w:pStyle w:val="TableParagraph"/>
              <w:spacing w:before="206"/>
              <w:ind w:left="511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Pelawat</w:t>
            </w:r>
          </w:p>
        </w:tc>
        <w:tc>
          <w:tcPr>
            <w:tcW w:w="2578" w:type="dxa"/>
          </w:tcPr>
          <w:p w14:paraId="097ADA18" w14:textId="77777777" w:rsidR="006E0907" w:rsidRPr="00710847" w:rsidRDefault="00000000" w:rsidP="00710847">
            <w:pPr>
              <w:pStyle w:val="TableParagraph"/>
              <w:spacing w:before="206"/>
              <w:ind w:left="868" w:right="859"/>
              <w:jc w:val="center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Alamat</w:t>
            </w:r>
          </w:p>
        </w:tc>
        <w:tc>
          <w:tcPr>
            <w:tcW w:w="1621" w:type="dxa"/>
          </w:tcPr>
          <w:p w14:paraId="490D7607" w14:textId="77777777" w:rsidR="006E0907" w:rsidRPr="00710847" w:rsidRDefault="00000000" w:rsidP="00710847">
            <w:pPr>
              <w:pStyle w:val="TableParagraph"/>
              <w:ind w:left="340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Tempoh</w:t>
            </w:r>
          </w:p>
          <w:p w14:paraId="2475C3EF" w14:textId="77777777" w:rsidR="006E0907" w:rsidRPr="00710847" w:rsidRDefault="00000000" w:rsidP="00710847">
            <w:pPr>
              <w:pStyle w:val="TableParagraph"/>
              <w:spacing w:before="139"/>
              <w:ind w:left="381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Tinggal</w:t>
            </w:r>
          </w:p>
        </w:tc>
        <w:tc>
          <w:tcPr>
            <w:tcW w:w="1980" w:type="dxa"/>
          </w:tcPr>
          <w:p w14:paraId="54EA760C" w14:textId="77777777" w:rsidR="006E0907" w:rsidRPr="00710847" w:rsidRDefault="00000000" w:rsidP="00710847">
            <w:pPr>
              <w:pStyle w:val="TableParagraph"/>
              <w:spacing w:before="206"/>
              <w:ind w:left="395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Hubungan</w:t>
            </w:r>
          </w:p>
        </w:tc>
      </w:tr>
      <w:tr w:rsidR="006E0907" w:rsidRPr="00710847" w14:paraId="4EFEE379" w14:textId="77777777">
        <w:trPr>
          <w:trHeight w:val="2078"/>
        </w:trPr>
        <w:tc>
          <w:tcPr>
            <w:tcW w:w="1627" w:type="dxa"/>
          </w:tcPr>
          <w:p w14:paraId="6EE2C04C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916" w:type="dxa"/>
          </w:tcPr>
          <w:p w14:paraId="0BF8047F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578" w:type="dxa"/>
          </w:tcPr>
          <w:p w14:paraId="44D12A5E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</w:tcPr>
          <w:p w14:paraId="275334C3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980" w:type="dxa"/>
          </w:tcPr>
          <w:p w14:paraId="3E1BE3CC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</w:tbl>
    <w:p w14:paraId="1378C014" w14:textId="77777777" w:rsidR="006E4E6A" w:rsidRPr="00710847" w:rsidRDefault="006E4E6A" w:rsidP="00710847">
      <w:pPr>
        <w:pStyle w:val="Heading2"/>
        <w:spacing w:before="92"/>
        <w:ind w:left="167"/>
        <w:rPr>
          <w:lang w:val="ms-MY"/>
        </w:rPr>
      </w:pPr>
    </w:p>
    <w:p w14:paraId="1FBC09E7" w14:textId="79FDAA3C" w:rsidR="006E0907" w:rsidRPr="00710847" w:rsidRDefault="00000000" w:rsidP="00710847">
      <w:pPr>
        <w:pStyle w:val="Heading2"/>
        <w:spacing w:before="92"/>
        <w:ind w:left="167"/>
        <w:rPr>
          <w:lang w:val="ms-MY"/>
        </w:rPr>
      </w:pPr>
      <w:r w:rsidRPr="00710847">
        <w:rPr>
          <w:lang w:val="ms-MY"/>
        </w:rPr>
        <w:t>Komen :</w:t>
      </w:r>
    </w:p>
    <w:p w14:paraId="0BD4B3C5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7A013FAA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1CF45851" w14:textId="77777777" w:rsidR="006E0907" w:rsidRPr="00710847" w:rsidRDefault="00000000" w:rsidP="00710847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ind w:left="820" w:hanging="72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Kebersihan/ Sanitasi Di Persekitaran Premis Kes /Taska/Pusat</w:t>
      </w:r>
      <w:r w:rsidRPr="00710847">
        <w:rPr>
          <w:b/>
          <w:spacing w:val="-6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Asuhan</w:t>
      </w:r>
    </w:p>
    <w:p w14:paraId="64ECE321" w14:textId="77777777" w:rsidR="006E0907" w:rsidRPr="00710847" w:rsidRDefault="006E0907" w:rsidP="00710847">
      <w:pPr>
        <w:pStyle w:val="BodyText"/>
        <w:spacing w:before="10"/>
        <w:rPr>
          <w:b/>
          <w:lang w:val="ms-MY"/>
        </w:rPr>
      </w:pPr>
    </w:p>
    <w:tbl>
      <w:tblPr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1"/>
        <w:gridCol w:w="1621"/>
        <w:gridCol w:w="1621"/>
        <w:gridCol w:w="1621"/>
        <w:gridCol w:w="1620"/>
      </w:tblGrid>
      <w:tr w:rsidR="006E0907" w:rsidRPr="00710847" w14:paraId="5440E6B6" w14:textId="77777777" w:rsidTr="006E4E6A">
        <w:trPr>
          <w:trHeight w:val="710"/>
        </w:trPr>
        <w:tc>
          <w:tcPr>
            <w:tcW w:w="3241" w:type="dxa"/>
            <w:vMerge w:val="restart"/>
          </w:tcPr>
          <w:p w14:paraId="6ED262AB" w14:textId="77777777" w:rsidR="006E0907" w:rsidRPr="00710847" w:rsidRDefault="006E0907" w:rsidP="00710847">
            <w:pPr>
              <w:pStyle w:val="TableParagraph"/>
              <w:rPr>
                <w:b/>
                <w:sz w:val="24"/>
                <w:szCs w:val="24"/>
                <w:lang w:val="ms-MY"/>
              </w:rPr>
            </w:pPr>
          </w:p>
          <w:p w14:paraId="182039BA" w14:textId="77777777" w:rsidR="006E0907" w:rsidRPr="00710847" w:rsidRDefault="006E0907" w:rsidP="00710847">
            <w:pPr>
              <w:pStyle w:val="TableParagraph"/>
              <w:spacing w:before="5"/>
              <w:rPr>
                <w:b/>
                <w:sz w:val="24"/>
                <w:szCs w:val="24"/>
                <w:lang w:val="ms-MY"/>
              </w:rPr>
            </w:pPr>
          </w:p>
          <w:p w14:paraId="275354F0" w14:textId="77777777" w:rsidR="006E0907" w:rsidRPr="00710847" w:rsidRDefault="00000000" w:rsidP="00710847">
            <w:pPr>
              <w:pStyle w:val="TableParagraph"/>
              <w:ind w:left="484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Kebersihan / Sanitasi</w:t>
            </w:r>
          </w:p>
        </w:tc>
        <w:tc>
          <w:tcPr>
            <w:tcW w:w="3242" w:type="dxa"/>
            <w:gridSpan w:val="2"/>
            <w:vAlign w:val="center"/>
          </w:tcPr>
          <w:p w14:paraId="42EE2FCA" w14:textId="77777777" w:rsidR="006E0907" w:rsidRPr="00710847" w:rsidRDefault="00000000" w:rsidP="00710847">
            <w:pPr>
              <w:pStyle w:val="TableParagraph"/>
              <w:ind w:left="990"/>
              <w:jc w:val="center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Rumah Kes</w:t>
            </w:r>
          </w:p>
        </w:tc>
        <w:tc>
          <w:tcPr>
            <w:tcW w:w="3241" w:type="dxa"/>
            <w:gridSpan w:val="2"/>
            <w:vAlign w:val="center"/>
          </w:tcPr>
          <w:p w14:paraId="46AC1F7D" w14:textId="77777777" w:rsidR="006E0907" w:rsidRPr="00710847" w:rsidRDefault="00000000" w:rsidP="00710847">
            <w:pPr>
              <w:pStyle w:val="TableParagraph"/>
              <w:ind w:left="238"/>
              <w:jc w:val="center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Taska/Tadika/Pusat Asuhan</w:t>
            </w:r>
          </w:p>
        </w:tc>
      </w:tr>
      <w:tr w:rsidR="006E0907" w:rsidRPr="00710847" w14:paraId="6D9203A7" w14:textId="77777777">
        <w:trPr>
          <w:trHeight w:val="827"/>
        </w:trPr>
        <w:tc>
          <w:tcPr>
            <w:tcW w:w="3241" w:type="dxa"/>
            <w:vMerge/>
            <w:tcBorders>
              <w:top w:val="nil"/>
            </w:tcBorders>
          </w:tcPr>
          <w:p w14:paraId="58DFA7F6" w14:textId="77777777" w:rsidR="006E0907" w:rsidRPr="00710847" w:rsidRDefault="006E0907" w:rsidP="00710847">
            <w:pPr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  <w:tcBorders>
              <w:right w:val="single" w:sz="6" w:space="0" w:color="000000"/>
            </w:tcBorders>
          </w:tcPr>
          <w:p w14:paraId="173B6C06" w14:textId="77777777" w:rsidR="006E0907" w:rsidRPr="00710847" w:rsidRDefault="00000000" w:rsidP="00710847">
            <w:pPr>
              <w:pStyle w:val="TableParagraph"/>
              <w:spacing w:before="209"/>
              <w:ind w:left="155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Memuaskan</w:t>
            </w:r>
          </w:p>
        </w:tc>
        <w:tc>
          <w:tcPr>
            <w:tcW w:w="1621" w:type="dxa"/>
            <w:tcBorders>
              <w:left w:val="single" w:sz="6" w:space="0" w:color="000000"/>
            </w:tcBorders>
          </w:tcPr>
          <w:p w14:paraId="5DABEBFC" w14:textId="77777777" w:rsidR="006E0907" w:rsidRPr="00710847" w:rsidRDefault="00000000" w:rsidP="00710847">
            <w:pPr>
              <w:pStyle w:val="TableParagraph"/>
              <w:ind w:left="131" w:right="128"/>
              <w:jc w:val="center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Tidak</w:t>
            </w:r>
          </w:p>
          <w:p w14:paraId="2788F92A" w14:textId="77777777" w:rsidR="006E0907" w:rsidRPr="00710847" w:rsidRDefault="00000000" w:rsidP="00710847">
            <w:pPr>
              <w:pStyle w:val="TableParagraph"/>
              <w:spacing w:before="139"/>
              <w:ind w:left="132" w:right="128"/>
              <w:jc w:val="center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Memuaskan</w:t>
            </w:r>
          </w:p>
        </w:tc>
        <w:tc>
          <w:tcPr>
            <w:tcW w:w="1621" w:type="dxa"/>
          </w:tcPr>
          <w:p w14:paraId="4CCB9932" w14:textId="77777777" w:rsidR="006E0907" w:rsidRPr="00710847" w:rsidRDefault="00000000" w:rsidP="00710847">
            <w:pPr>
              <w:pStyle w:val="TableParagraph"/>
              <w:spacing w:before="209"/>
              <w:ind w:left="153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Memuaskan</w:t>
            </w:r>
          </w:p>
        </w:tc>
        <w:tc>
          <w:tcPr>
            <w:tcW w:w="1620" w:type="dxa"/>
          </w:tcPr>
          <w:p w14:paraId="39C1044E" w14:textId="77777777" w:rsidR="006E0907" w:rsidRPr="00710847" w:rsidRDefault="00000000" w:rsidP="00710847">
            <w:pPr>
              <w:pStyle w:val="TableParagraph"/>
              <w:ind w:left="132" w:right="128"/>
              <w:jc w:val="center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Tidak</w:t>
            </w:r>
          </w:p>
          <w:p w14:paraId="3CCF08D1" w14:textId="77777777" w:rsidR="006E0907" w:rsidRPr="00710847" w:rsidRDefault="00000000" w:rsidP="00710847">
            <w:pPr>
              <w:pStyle w:val="TableParagraph"/>
              <w:spacing w:before="139"/>
              <w:ind w:left="133" w:right="128"/>
              <w:jc w:val="center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Memuaskan</w:t>
            </w:r>
          </w:p>
        </w:tc>
      </w:tr>
      <w:tr w:rsidR="006E0907" w:rsidRPr="00710847" w14:paraId="2C2DAC8C" w14:textId="77777777">
        <w:trPr>
          <w:trHeight w:val="403"/>
        </w:trPr>
        <w:tc>
          <w:tcPr>
            <w:tcW w:w="3241" w:type="dxa"/>
          </w:tcPr>
          <w:p w14:paraId="15A313AF" w14:textId="46C5591F" w:rsidR="006E0907" w:rsidRPr="00710847" w:rsidRDefault="00000000" w:rsidP="00710847">
            <w:pPr>
              <w:pStyle w:val="TableParagraph"/>
              <w:numPr>
                <w:ilvl w:val="0"/>
                <w:numId w:val="4"/>
              </w:numPr>
              <w:tabs>
                <w:tab w:val="left" w:pos="476"/>
              </w:tabs>
              <w:spacing w:before="12"/>
              <w:ind w:left="177" w:hanging="70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Dalam</w:t>
            </w:r>
            <w:r w:rsidRPr="00710847">
              <w:rPr>
                <w:spacing w:val="-2"/>
                <w:sz w:val="24"/>
                <w:szCs w:val="24"/>
                <w:lang w:val="ms-MY"/>
              </w:rPr>
              <w:t xml:space="preserve"> </w:t>
            </w:r>
            <w:r w:rsidRPr="00710847">
              <w:rPr>
                <w:sz w:val="24"/>
                <w:szCs w:val="24"/>
                <w:lang w:val="ms-MY"/>
              </w:rPr>
              <w:t>Premis</w:t>
            </w:r>
          </w:p>
        </w:tc>
        <w:tc>
          <w:tcPr>
            <w:tcW w:w="1621" w:type="dxa"/>
            <w:tcBorders>
              <w:right w:val="single" w:sz="6" w:space="0" w:color="000000"/>
            </w:tcBorders>
          </w:tcPr>
          <w:p w14:paraId="2C36D759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  <w:tcBorders>
              <w:left w:val="single" w:sz="6" w:space="0" w:color="000000"/>
            </w:tcBorders>
          </w:tcPr>
          <w:p w14:paraId="4EF042B4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</w:tcPr>
          <w:p w14:paraId="723BD744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0" w:type="dxa"/>
          </w:tcPr>
          <w:p w14:paraId="7CBE50C6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0907" w:rsidRPr="00710847" w14:paraId="48F2CAD3" w14:textId="77777777">
        <w:trPr>
          <w:trHeight w:val="402"/>
        </w:trPr>
        <w:tc>
          <w:tcPr>
            <w:tcW w:w="3241" w:type="dxa"/>
          </w:tcPr>
          <w:p w14:paraId="6F4150FF" w14:textId="3811B141" w:rsidR="006E0907" w:rsidRPr="00710847" w:rsidRDefault="00000000" w:rsidP="00710847">
            <w:pPr>
              <w:pStyle w:val="TableParagraph"/>
              <w:spacing w:before="12"/>
              <w:ind w:left="107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ii)</w:t>
            </w:r>
            <w:r w:rsidR="006E4E6A" w:rsidRPr="00710847">
              <w:rPr>
                <w:sz w:val="24"/>
                <w:szCs w:val="24"/>
                <w:lang w:val="ms-MY"/>
              </w:rPr>
              <w:t xml:space="preserve"> </w:t>
            </w:r>
            <w:r w:rsidRPr="00710847">
              <w:rPr>
                <w:sz w:val="24"/>
                <w:szCs w:val="24"/>
                <w:lang w:val="ms-MY"/>
              </w:rPr>
              <w:t>Luar Premis</w:t>
            </w:r>
          </w:p>
        </w:tc>
        <w:tc>
          <w:tcPr>
            <w:tcW w:w="1621" w:type="dxa"/>
            <w:tcBorders>
              <w:right w:val="single" w:sz="6" w:space="0" w:color="000000"/>
            </w:tcBorders>
          </w:tcPr>
          <w:p w14:paraId="37CD342F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  <w:tcBorders>
              <w:left w:val="single" w:sz="6" w:space="0" w:color="000000"/>
            </w:tcBorders>
          </w:tcPr>
          <w:p w14:paraId="5657B821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</w:tcPr>
          <w:p w14:paraId="7E3FA7A5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0" w:type="dxa"/>
          </w:tcPr>
          <w:p w14:paraId="6B0F6717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0907" w:rsidRPr="00710847" w14:paraId="44FC7781" w14:textId="77777777">
        <w:trPr>
          <w:trHeight w:val="402"/>
        </w:trPr>
        <w:tc>
          <w:tcPr>
            <w:tcW w:w="3241" w:type="dxa"/>
          </w:tcPr>
          <w:p w14:paraId="255BE908" w14:textId="77777777" w:rsidR="006E0907" w:rsidRPr="00710847" w:rsidRDefault="00000000" w:rsidP="00710847">
            <w:pPr>
              <w:pStyle w:val="TableParagraph"/>
              <w:spacing w:before="12"/>
              <w:ind w:left="107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iii) Tandas</w:t>
            </w:r>
          </w:p>
        </w:tc>
        <w:tc>
          <w:tcPr>
            <w:tcW w:w="1621" w:type="dxa"/>
            <w:tcBorders>
              <w:right w:val="single" w:sz="6" w:space="0" w:color="000000"/>
            </w:tcBorders>
          </w:tcPr>
          <w:p w14:paraId="52078C5B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  <w:tcBorders>
              <w:left w:val="single" w:sz="6" w:space="0" w:color="000000"/>
            </w:tcBorders>
          </w:tcPr>
          <w:p w14:paraId="06A05E99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</w:tcPr>
          <w:p w14:paraId="5159B766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0" w:type="dxa"/>
          </w:tcPr>
          <w:p w14:paraId="79DD9726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0907" w:rsidRPr="00710847" w14:paraId="78D5012F" w14:textId="77777777">
        <w:trPr>
          <w:trHeight w:val="402"/>
        </w:trPr>
        <w:tc>
          <w:tcPr>
            <w:tcW w:w="3241" w:type="dxa"/>
          </w:tcPr>
          <w:p w14:paraId="24815C84" w14:textId="58207133" w:rsidR="006E0907" w:rsidRPr="00710847" w:rsidRDefault="006E4E6A" w:rsidP="00710847">
            <w:pPr>
              <w:pStyle w:val="TableParagraph"/>
              <w:spacing w:before="12"/>
              <w:ind w:left="107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i</w:t>
            </w:r>
            <w:r w:rsidR="00000000" w:rsidRPr="00710847">
              <w:rPr>
                <w:sz w:val="24"/>
                <w:szCs w:val="24"/>
                <w:lang w:val="ms-MY"/>
              </w:rPr>
              <w:t>v) Longkang</w:t>
            </w:r>
          </w:p>
        </w:tc>
        <w:tc>
          <w:tcPr>
            <w:tcW w:w="1621" w:type="dxa"/>
            <w:tcBorders>
              <w:right w:val="single" w:sz="6" w:space="0" w:color="000000"/>
            </w:tcBorders>
          </w:tcPr>
          <w:p w14:paraId="11C706D4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  <w:tcBorders>
              <w:left w:val="single" w:sz="6" w:space="0" w:color="000000"/>
            </w:tcBorders>
          </w:tcPr>
          <w:p w14:paraId="1B5DA273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</w:tcPr>
          <w:p w14:paraId="722DC86D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0" w:type="dxa"/>
          </w:tcPr>
          <w:p w14:paraId="616EF5B5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0907" w:rsidRPr="00710847" w14:paraId="3196BD6C" w14:textId="77777777">
        <w:trPr>
          <w:trHeight w:val="402"/>
        </w:trPr>
        <w:tc>
          <w:tcPr>
            <w:tcW w:w="3241" w:type="dxa"/>
          </w:tcPr>
          <w:p w14:paraId="1E9B5F83" w14:textId="77777777" w:rsidR="006E0907" w:rsidRPr="00710847" w:rsidRDefault="00000000" w:rsidP="00710847">
            <w:pPr>
              <w:pStyle w:val="TableParagraph"/>
              <w:spacing w:before="12"/>
              <w:ind w:left="107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v) Pengurusan Sisa Pepejal</w:t>
            </w:r>
          </w:p>
        </w:tc>
        <w:tc>
          <w:tcPr>
            <w:tcW w:w="1621" w:type="dxa"/>
            <w:tcBorders>
              <w:right w:val="single" w:sz="6" w:space="0" w:color="000000"/>
            </w:tcBorders>
          </w:tcPr>
          <w:p w14:paraId="49ABECBF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  <w:tcBorders>
              <w:left w:val="single" w:sz="6" w:space="0" w:color="000000"/>
            </w:tcBorders>
          </w:tcPr>
          <w:p w14:paraId="63A63227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</w:tcPr>
          <w:p w14:paraId="79DEE90B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0" w:type="dxa"/>
          </w:tcPr>
          <w:p w14:paraId="779F33E5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0907" w:rsidRPr="00710847" w14:paraId="23F04FB5" w14:textId="77777777">
        <w:trPr>
          <w:trHeight w:val="402"/>
        </w:trPr>
        <w:tc>
          <w:tcPr>
            <w:tcW w:w="3241" w:type="dxa"/>
          </w:tcPr>
          <w:p w14:paraId="7EED9AFE" w14:textId="740EB9D0" w:rsidR="006E0907" w:rsidRPr="00710847" w:rsidRDefault="006E4E6A" w:rsidP="00710847">
            <w:pPr>
              <w:pStyle w:val="TableParagraph"/>
              <w:spacing w:before="12"/>
              <w:ind w:left="107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v</w:t>
            </w:r>
            <w:r w:rsidR="00000000" w:rsidRPr="00710847">
              <w:rPr>
                <w:sz w:val="24"/>
                <w:szCs w:val="24"/>
                <w:lang w:val="ms-MY"/>
              </w:rPr>
              <w:t>i) Kawalan LILATI</w:t>
            </w:r>
          </w:p>
        </w:tc>
        <w:tc>
          <w:tcPr>
            <w:tcW w:w="1621" w:type="dxa"/>
            <w:tcBorders>
              <w:right w:val="single" w:sz="6" w:space="0" w:color="000000"/>
            </w:tcBorders>
          </w:tcPr>
          <w:p w14:paraId="7C5FFC67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  <w:tcBorders>
              <w:left w:val="single" w:sz="6" w:space="0" w:color="000000"/>
            </w:tcBorders>
          </w:tcPr>
          <w:p w14:paraId="0962FE9F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</w:tcPr>
          <w:p w14:paraId="35CECF56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0" w:type="dxa"/>
          </w:tcPr>
          <w:p w14:paraId="59F4EB36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0907" w:rsidRPr="00710847" w14:paraId="063325C8" w14:textId="77777777">
        <w:trPr>
          <w:trHeight w:val="402"/>
        </w:trPr>
        <w:tc>
          <w:tcPr>
            <w:tcW w:w="3241" w:type="dxa"/>
          </w:tcPr>
          <w:p w14:paraId="552EAB78" w14:textId="77777777" w:rsidR="006E0907" w:rsidRPr="00710847" w:rsidRDefault="00000000" w:rsidP="00710847">
            <w:pPr>
              <w:pStyle w:val="TableParagraph"/>
              <w:spacing w:before="12"/>
              <w:ind w:left="107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vii) Bekalan Air</w:t>
            </w:r>
          </w:p>
        </w:tc>
        <w:tc>
          <w:tcPr>
            <w:tcW w:w="1621" w:type="dxa"/>
            <w:tcBorders>
              <w:right w:val="single" w:sz="6" w:space="0" w:color="000000"/>
            </w:tcBorders>
          </w:tcPr>
          <w:p w14:paraId="7A74F6D4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  <w:tcBorders>
              <w:left w:val="single" w:sz="6" w:space="0" w:color="000000"/>
            </w:tcBorders>
          </w:tcPr>
          <w:p w14:paraId="742E13DB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</w:tcPr>
          <w:p w14:paraId="26BCA7AE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0" w:type="dxa"/>
          </w:tcPr>
          <w:p w14:paraId="2E798013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0907" w:rsidRPr="00710847" w14:paraId="77C341D1" w14:textId="77777777">
        <w:trPr>
          <w:trHeight w:val="405"/>
        </w:trPr>
        <w:tc>
          <w:tcPr>
            <w:tcW w:w="3241" w:type="dxa"/>
          </w:tcPr>
          <w:p w14:paraId="733D2B11" w14:textId="77777777" w:rsidR="006E0907" w:rsidRPr="00710847" w:rsidRDefault="00000000" w:rsidP="00710847">
            <w:pPr>
              <w:pStyle w:val="TableParagraph"/>
              <w:spacing w:before="12"/>
              <w:ind w:left="107"/>
              <w:rPr>
                <w:sz w:val="24"/>
                <w:szCs w:val="24"/>
                <w:lang w:val="ms-MY"/>
              </w:rPr>
            </w:pPr>
            <w:r w:rsidRPr="00710847">
              <w:rPr>
                <w:sz w:val="24"/>
                <w:szCs w:val="24"/>
                <w:lang w:val="ms-MY"/>
              </w:rPr>
              <w:t>viii) Pengendalian Makanan</w:t>
            </w:r>
          </w:p>
        </w:tc>
        <w:tc>
          <w:tcPr>
            <w:tcW w:w="1621" w:type="dxa"/>
            <w:tcBorders>
              <w:right w:val="single" w:sz="6" w:space="0" w:color="000000"/>
            </w:tcBorders>
          </w:tcPr>
          <w:p w14:paraId="0CAA1AF9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  <w:tcBorders>
              <w:left w:val="single" w:sz="6" w:space="0" w:color="000000"/>
            </w:tcBorders>
          </w:tcPr>
          <w:p w14:paraId="74D9763B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</w:tcPr>
          <w:p w14:paraId="5599A2FA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0" w:type="dxa"/>
          </w:tcPr>
          <w:p w14:paraId="020E403E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</w:tbl>
    <w:p w14:paraId="18C0F115" w14:textId="77777777" w:rsidR="006E0907" w:rsidRPr="00710847" w:rsidRDefault="006E0907" w:rsidP="00710847">
      <w:pPr>
        <w:pStyle w:val="BodyText"/>
        <w:spacing w:before="11"/>
        <w:rPr>
          <w:b/>
          <w:lang w:val="ms-MY"/>
        </w:rPr>
      </w:pPr>
    </w:p>
    <w:p w14:paraId="3CED6A4D" w14:textId="77777777" w:rsidR="006E0907" w:rsidRDefault="00000000" w:rsidP="00710847">
      <w:pPr>
        <w:ind w:left="234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Komen :</w:t>
      </w:r>
    </w:p>
    <w:p w14:paraId="2FE03BC1" w14:textId="77777777" w:rsidR="00710847" w:rsidRDefault="00710847" w:rsidP="00710847">
      <w:pPr>
        <w:ind w:left="234"/>
        <w:rPr>
          <w:b/>
          <w:sz w:val="24"/>
          <w:szCs w:val="24"/>
          <w:lang w:val="ms-MY"/>
        </w:rPr>
      </w:pPr>
    </w:p>
    <w:p w14:paraId="51ACC3AB" w14:textId="77777777" w:rsidR="00710847" w:rsidRDefault="00710847" w:rsidP="00710847">
      <w:pPr>
        <w:ind w:left="234"/>
        <w:rPr>
          <w:b/>
          <w:sz w:val="24"/>
          <w:szCs w:val="24"/>
          <w:lang w:val="ms-MY"/>
        </w:rPr>
      </w:pPr>
    </w:p>
    <w:p w14:paraId="59E2C656" w14:textId="77777777" w:rsidR="00710847" w:rsidRDefault="00710847" w:rsidP="00710847">
      <w:pPr>
        <w:ind w:left="234"/>
        <w:rPr>
          <w:b/>
          <w:sz w:val="24"/>
          <w:szCs w:val="24"/>
          <w:lang w:val="ms-MY"/>
        </w:rPr>
      </w:pPr>
    </w:p>
    <w:p w14:paraId="016AB702" w14:textId="77777777" w:rsidR="00710847" w:rsidRDefault="00710847" w:rsidP="00710847">
      <w:pPr>
        <w:ind w:left="234"/>
        <w:rPr>
          <w:b/>
          <w:sz w:val="24"/>
          <w:szCs w:val="24"/>
          <w:lang w:val="ms-MY"/>
        </w:rPr>
      </w:pPr>
    </w:p>
    <w:p w14:paraId="4BA6CC15" w14:textId="77777777" w:rsidR="00710847" w:rsidRDefault="00710847" w:rsidP="00710847">
      <w:pPr>
        <w:ind w:left="234"/>
        <w:rPr>
          <w:b/>
          <w:sz w:val="24"/>
          <w:szCs w:val="24"/>
          <w:lang w:val="ms-MY"/>
        </w:rPr>
      </w:pPr>
    </w:p>
    <w:p w14:paraId="0CBCAEE4" w14:textId="77777777" w:rsidR="00710847" w:rsidRDefault="00710847" w:rsidP="00710847">
      <w:pPr>
        <w:ind w:left="234"/>
        <w:rPr>
          <w:b/>
          <w:sz w:val="24"/>
          <w:szCs w:val="24"/>
          <w:lang w:val="ms-MY"/>
        </w:rPr>
      </w:pPr>
    </w:p>
    <w:p w14:paraId="114E67C0" w14:textId="77777777" w:rsidR="00710847" w:rsidRDefault="00710847" w:rsidP="00710847">
      <w:pPr>
        <w:ind w:left="234"/>
        <w:rPr>
          <w:b/>
          <w:sz w:val="24"/>
          <w:szCs w:val="24"/>
          <w:lang w:val="ms-MY"/>
        </w:rPr>
      </w:pPr>
    </w:p>
    <w:p w14:paraId="71DBE091" w14:textId="77777777" w:rsidR="00710847" w:rsidRDefault="00710847" w:rsidP="00710847">
      <w:pPr>
        <w:ind w:left="234"/>
        <w:rPr>
          <w:b/>
          <w:sz w:val="24"/>
          <w:szCs w:val="24"/>
          <w:lang w:val="ms-MY"/>
        </w:rPr>
      </w:pPr>
    </w:p>
    <w:p w14:paraId="794B3165" w14:textId="77777777" w:rsidR="00710847" w:rsidRDefault="00710847" w:rsidP="00710847">
      <w:pPr>
        <w:ind w:left="234"/>
        <w:rPr>
          <w:b/>
          <w:sz w:val="24"/>
          <w:szCs w:val="24"/>
          <w:lang w:val="ms-MY"/>
        </w:rPr>
      </w:pPr>
    </w:p>
    <w:p w14:paraId="6E7663B3" w14:textId="77777777" w:rsidR="00710847" w:rsidRDefault="00710847" w:rsidP="00710847">
      <w:pPr>
        <w:ind w:left="234"/>
        <w:rPr>
          <w:b/>
          <w:sz w:val="24"/>
          <w:szCs w:val="24"/>
          <w:lang w:val="ms-MY"/>
        </w:rPr>
      </w:pPr>
    </w:p>
    <w:p w14:paraId="5DF04D86" w14:textId="77777777" w:rsidR="00710847" w:rsidRDefault="00710847" w:rsidP="00710847">
      <w:pPr>
        <w:ind w:left="234"/>
        <w:rPr>
          <w:b/>
          <w:sz w:val="24"/>
          <w:szCs w:val="24"/>
          <w:lang w:val="ms-MY"/>
        </w:rPr>
      </w:pPr>
    </w:p>
    <w:p w14:paraId="7BA514CC" w14:textId="77777777" w:rsidR="00710847" w:rsidRDefault="00710847" w:rsidP="00710847">
      <w:pPr>
        <w:ind w:left="234"/>
        <w:rPr>
          <w:b/>
          <w:sz w:val="24"/>
          <w:szCs w:val="24"/>
          <w:lang w:val="ms-MY"/>
        </w:rPr>
      </w:pPr>
    </w:p>
    <w:p w14:paraId="51D9EE28" w14:textId="77777777" w:rsidR="00710847" w:rsidRPr="00710847" w:rsidRDefault="00710847" w:rsidP="00710847">
      <w:pPr>
        <w:ind w:left="234"/>
        <w:rPr>
          <w:b/>
          <w:sz w:val="24"/>
          <w:szCs w:val="24"/>
          <w:lang w:val="ms-MY"/>
        </w:rPr>
      </w:pPr>
    </w:p>
    <w:p w14:paraId="7B13E43C" w14:textId="77777777" w:rsidR="006E0907" w:rsidRPr="00710847" w:rsidRDefault="006E0907" w:rsidP="00710847">
      <w:pPr>
        <w:rPr>
          <w:sz w:val="24"/>
          <w:szCs w:val="24"/>
          <w:lang w:val="ms-MY"/>
        </w:rPr>
        <w:sectPr w:rsidR="006E0907" w:rsidRPr="00710847" w:rsidSect="00710847">
          <w:type w:val="continuous"/>
          <w:pgSz w:w="11910" w:h="16840" w:code="9"/>
          <w:pgMar w:top="1340" w:right="340" w:bottom="280" w:left="1340" w:header="720" w:footer="720" w:gutter="0"/>
          <w:cols w:space="720"/>
          <w:docGrid w:linePitch="299"/>
        </w:sectPr>
      </w:pPr>
    </w:p>
    <w:p w14:paraId="4527D0F3" w14:textId="77777777" w:rsidR="006E0907" w:rsidRPr="00710847" w:rsidRDefault="00000000" w:rsidP="00710847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before="82"/>
        <w:ind w:left="820" w:hanging="72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lastRenderedPageBreak/>
        <w:t>Langkah Kawalan</w:t>
      </w:r>
    </w:p>
    <w:p w14:paraId="2387DD8F" w14:textId="77777777" w:rsidR="006E0907" w:rsidRPr="00710847" w:rsidRDefault="006E0907" w:rsidP="00710847">
      <w:pPr>
        <w:pStyle w:val="BodyText"/>
        <w:spacing w:before="10"/>
        <w:rPr>
          <w:b/>
          <w:lang w:val="ms-MY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1532"/>
        <w:gridCol w:w="1621"/>
        <w:gridCol w:w="1801"/>
        <w:gridCol w:w="2702"/>
      </w:tblGrid>
      <w:tr w:rsidR="006E0907" w:rsidRPr="00710847" w14:paraId="00B64A6D" w14:textId="77777777">
        <w:trPr>
          <w:trHeight w:val="414"/>
        </w:trPr>
        <w:tc>
          <w:tcPr>
            <w:tcW w:w="2268" w:type="dxa"/>
            <w:vMerge w:val="restart"/>
          </w:tcPr>
          <w:p w14:paraId="2E4B8447" w14:textId="77777777" w:rsidR="006E0907" w:rsidRPr="00710847" w:rsidRDefault="006E0907" w:rsidP="00710847">
            <w:pPr>
              <w:pStyle w:val="TableParagraph"/>
              <w:rPr>
                <w:b/>
                <w:sz w:val="24"/>
                <w:szCs w:val="24"/>
                <w:lang w:val="ms-MY"/>
              </w:rPr>
            </w:pPr>
          </w:p>
          <w:p w14:paraId="221E5CA7" w14:textId="77777777" w:rsidR="006E0907" w:rsidRPr="00710847" w:rsidRDefault="006E0907" w:rsidP="00710847">
            <w:pPr>
              <w:pStyle w:val="TableParagraph"/>
              <w:rPr>
                <w:b/>
                <w:sz w:val="24"/>
                <w:szCs w:val="24"/>
                <w:lang w:val="ms-MY"/>
              </w:rPr>
            </w:pPr>
          </w:p>
          <w:p w14:paraId="01D549BD" w14:textId="77777777" w:rsidR="006E0907" w:rsidRPr="00710847" w:rsidRDefault="006E0907" w:rsidP="00710847">
            <w:pPr>
              <w:pStyle w:val="TableParagraph"/>
              <w:spacing w:before="7"/>
              <w:rPr>
                <w:b/>
                <w:sz w:val="24"/>
                <w:szCs w:val="24"/>
                <w:lang w:val="ms-MY"/>
              </w:rPr>
            </w:pPr>
          </w:p>
          <w:p w14:paraId="6E7A8DAE" w14:textId="77777777" w:rsidR="006E0907" w:rsidRPr="00710847" w:rsidRDefault="00000000" w:rsidP="00710847">
            <w:pPr>
              <w:pStyle w:val="TableParagraph"/>
              <w:ind w:left="805" w:right="798"/>
              <w:jc w:val="center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Jenis</w:t>
            </w:r>
          </w:p>
        </w:tc>
        <w:tc>
          <w:tcPr>
            <w:tcW w:w="3153" w:type="dxa"/>
            <w:gridSpan w:val="2"/>
          </w:tcPr>
          <w:p w14:paraId="6E9A4AFD" w14:textId="77777777" w:rsidR="006E0907" w:rsidRPr="00710847" w:rsidRDefault="00000000" w:rsidP="00710847">
            <w:pPr>
              <w:pStyle w:val="TableParagraph"/>
              <w:spacing w:before="2"/>
              <w:ind w:left="914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Rumah Kes</w:t>
            </w:r>
          </w:p>
        </w:tc>
        <w:tc>
          <w:tcPr>
            <w:tcW w:w="4503" w:type="dxa"/>
            <w:gridSpan w:val="2"/>
          </w:tcPr>
          <w:p w14:paraId="303BC9B7" w14:textId="77777777" w:rsidR="006E0907" w:rsidRPr="00710847" w:rsidRDefault="00000000" w:rsidP="00710847">
            <w:pPr>
              <w:pStyle w:val="TableParagraph"/>
              <w:spacing w:before="2"/>
              <w:ind w:left="661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Taska/Tadika/Pusat Asuhan</w:t>
            </w:r>
          </w:p>
        </w:tc>
      </w:tr>
      <w:tr w:rsidR="006E0907" w:rsidRPr="00710847" w14:paraId="73C90B40" w14:textId="77777777">
        <w:trPr>
          <w:trHeight w:val="827"/>
        </w:trPr>
        <w:tc>
          <w:tcPr>
            <w:tcW w:w="2268" w:type="dxa"/>
            <w:vMerge/>
            <w:tcBorders>
              <w:top w:val="nil"/>
            </w:tcBorders>
          </w:tcPr>
          <w:p w14:paraId="6C51DC03" w14:textId="77777777" w:rsidR="006E0907" w:rsidRPr="00710847" w:rsidRDefault="006E0907" w:rsidP="00710847">
            <w:pPr>
              <w:rPr>
                <w:sz w:val="24"/>
                <w:szCs w:val="24"/>
                <w:lang w:val="ms-MY"/>
              </w:rPr>
            </w:pPr>
          </w:p>
        </w:tc>
        <w:tc>
          <w:tcPr>
            <w:tcW w:w="1532" w:type="dxa"/>
          </w:tcPr>
          <w:p w14:paraId="1B724393" w14:textId="77777777" w:rsidR="006E0907" w:rsidRPr="00710847" w:rsidRDefault="00000000" w:rsidP="00710847">
            <w:pPr>
              <w:pStyle w:val="TableParagraph"/>
              <w:spacing w:before="209"/>
              <w:ind w:left="403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Tarikh</w:t>
            </w:r>
          </w:p>
        </w:tc>
        <w:tc>
          <w:tcPr>
            <w:tcW w:w="1621" w:type="dxa"/>
          </w:tcPr>
          <w:p w14:paraId="09970D63" w14:textId="77777777" w:rsidR="006E0907" w:rsidRPr="00710847" w:rsidRDefault="00000000" w:rsidP="00710847">
            <w:pPr>
              <w:pStyle w:val="TableParagraph"/>
              <w:ind w:left="172" w:right="167"/>
              <w:jc w:val="center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Bahan</w:t>
            </w:r>
          </w:p>
          <w:p w14:paraId="02E93E2C" w14:textId="77777777" w:rsidR="006E0907" w:rsidRPr="00710847" w:rsidRDefault="00000000" w:rsidP="00710847">
            <w:pPr>
              <w:pStyle w:val="TableParagraph"/>
              <w:spacing w:before="139"/>
              <w:ind w:left="176" w:right="167"/>
              <w:jc w:val="center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Digunakan</w:t>
            </w:r>
          </w:p>
        </w:tc>
        <w:tc>
          <w:tcPr>
            <w:tcW w:w="1801" w:type="dxa"/>
          </w:tcPr>
          <w:p w14:paraId="4902E218" w14:textId="77777777" w:rsidR="006E0907" w:rsidRPr="00710847" w:rsidRDefault="00000000" w:rsidP="00710847">
            <w:pPr>
              <w:pStyle w:val="TableParagraph"/>
              <w:spacing w:before="209"/>
              <w:ind w:left="538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Tarikh</w:t>
            </w:r>
          </w:p>
        </w:tc>
        <w:tc>
          <w:tcPr>
            <w:tcW w:w="2702" w:type="dxa"/>
          </w:tcPr>
          <w:p w14:paraId="0EA890D6" w14:textId="77777777" w:rsidR="006E0907" w:rsidRPr="00710847" w:rsidRDefault="00000000" w:rsidP="00710847">
            <w:pPr>
              <w:pStyle w:val="TableParagraph"/>
              <w:spacing w:before="209"/>
              <w:ind w:left="333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Bahan Digunakan</w:t>
            </w:r>
          </w:p>
        </w:tc>
      </w:tr>
      <w:tr w:rsidR="006E0907" w:rsidRPr="00710847" w14:paraId="551599F9" w14:textId="77777777">
        <w:trPr>
          <w:trHeight w:val="630"/>
        </w:trPr>
        <w:tc>
          <w:tcPr>
            <w:tcW w:w="2268" w:type="dxa"/>
          </w:tcPr>
          <w:p w14:paraId="02C18838" w14:textId="77777777" w:rsidR="006E0907" w:rsidRPr="00710847" w:rsidRDefault="00000000" w:rsidP="00710847">
            <w:pPr>
              <w:pStyle w:val="TableParagraph"/>
              <w:ind w:left="107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i) Disinfeksi</w:t>
            </w:r>
          </w:p>
        </w:tc>
        <w:tc>
          <w:tcPr>
            <w:tcW w:w="1532" w:type="dxa"/>
          </w:tcPr>
          <w:p w14:paraId="55938A75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</w:tcPr>
          <w:p w14:paraId="18339A9A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801" w:type="dxa"/>
          </w:tcPr>
          <w:p w14:paraId="0EBEC63D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702" w:type="dxa"/>
          </w:tcPr>
          <w:p w14:paraId="47C7BFCB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  <w:tr w:rsidR="006E0907" w:rsidRPr="00710847" w14:paraId="27CC93B5" w14:textId="77777777">
        <w:trPr>
          <w:trHeight w:val="827"/>
        </w:trPr>
        <w:tc>
          <w:tcPr>
            <w:tcW w:w="2268" w:type="dxa"/>
          </w:tcPr>
          <w:p w14:paraId="38C0CD62" w14:textId="77777777" w:rsidR="006E0907" w:rsidRPr="00710847" w:rsidRDefault="00000000" w:rsidP="00710847">
            <w:pPr>
              <w:pStyle w:val="TableParagraph"/>
              <w:ind w:left="107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ii) Kawalan</w:t>
            </w:r>
          </w:p>
          <w:p w14:paraId="5793FFF8" w14:textId="77777777" w:rsidR="006E0907" w:rsidRPr="00710847" w:rsidRDefault="00000000" w:rsidP="00710847">
            <w:pPr>
              <w:pStyle w:val="TableParagraph"/>
              <w:spacing w:before="137"/>
              <w:ind w:left="107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LILATI</w:t>
            </w:r>
          </w:p>
        </w:tc>
        <w:tc>
          <w:tcPr>
            <w:tcW w:w="1532" w:type="dxa"/>
          </w:tcPr>
          <w:p w14:paraId="63CF9EFD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621" w:type="dxa"/>
          </w:tcPr>
          <w:p w14:paraId="2F133E35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801" w:type="dxa"/>
          </w:tcPr>
          <w:p w14:paraId="1046391E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702" w:type="dxa"/>
          </w:tcPr>
          <w:p w14:paraId="710A00C6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</w:tbl>
    <w:p w14:paraId="6E4B5042" w14:textId="77777777" w:rsidR="006E0907" w:rsidRPr="00710847" w:rsidRDefault="006E0907" w:rsidP="00710847">
      <w:pPr>
        <w:pStyle w:val="BodyText"/>
        <w:spacing w:before="10"/>
        <w:rPr>
          <w:b/>
          <w:lang w:val="ms-MY"/>
        </w:rPr>
      </w:pPr>
    </w:p>
    <w:p w14:paraId="5A52D515" w14:textId="77777777" w:rsidR="006E0907" w:rsidRPr="00710847" w:rsidRDefault="00000000" w:rsidP="00710847">
      <w:pPr>
        <w:spacing w:before="1"/>
        <w:ind w:left="100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Komen :</w:t>
      </w:r>
    </w:p>
    <w:p w14:paraId="36C5700E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4F68925D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79C3EC59" w14:textId="77777777" w:rsidR="006E0907" w:rsidRPr="00710847" w:rsidRDefault="00000000" w:rsidP="00710847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ind w:left="820" w:hanging="72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Pendidikan</w:t>
      </w:r>
      <w:r w:rsidRPr="00710847">
        <w:rPr>
          <w:b/>
          <w:spacing w:val="-1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Kesihatan</w:t>
      </w:r>
    </w:p>
    <w:p w14:paraId="6C4F081E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2EF7556B" w14:textId="77777777" w:rsidR="006E0907" w:rsidRPr="00710847" w:rsidRDefault="006E0907" w:rsidP="00710847">
      <w:pPr>
        <w:pStyle w:val="BodyText"/>
        <w:rPr>
          <w:b/>
          <w:lang w:val="ms-MY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9"/>
        <w:gridCol w:w="1532"/>
        <w:gridCol w:w="1530"/>
        <w:gridCol w:w="1712"/>
        <w:gridCol w:w="2070"/>
      </w:tblGrid>
      <w:tr w:rsidR="006E0907" w:rsidRPr="00710847" w14:paraId="4A10B60B" w14:textId="77777777">
        <w:trPr>
          <w:trHeight w:val="414"/>
        </w:trPr>
        <w:tc>
          <w:tcPr>
            <w:tcW w:w="2809" w:type="dxa"/>
            <w:vMerge w:val="restart"/>
          </w:tcPr>
          <w:p w14:paraId="6194C0B6" w14:textId="77777777" w:rsidR="006E0907" w:rsidRPr="00710847" w:rsidRDefault="00000000" w:rsidP="00710847">
            <w:pPr>
              <w:pStyle w:val="TableParagraph"/>
              <w:spacing w:before="214"/>
              <w:ind w:left="1077" w:right="1068"/>
              <w:jc w:val="center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Jenis</w:t>
            </w:r>
          </w:p>
        </w:tc>
        <w:tc>
          <w:tcPr>
            <w:tcW w:w="3062" w:type="dxa"/>
            <w:gridSpan w:val="2"/>
          </w:tcPr>
          <w:p w14:paraId="22B1F3F7" w14:textId="77777777" w:rsidR="006E0907" w:rsidRPr="00710847" w:rsidRDefault="00000000" w:rsidP="00710847">
            <w:pPr>
              <w:pStyle w:val="TableParagraph"/>
              <w:ind w:left="868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Rumah Kes</w:t>
            </w:r>
          </w:p>
        </w:tc>
        <w:tc>
          <w:tcPr>
            <w:tcW w:w="3782" w:type="dxa"/>
            <w:gridSpan w:val="2"/>
          </w:tcPr>
          <w:p w14:paraId="1FE90926" w14:textId="77777777" w:rsidR="006E0907" w:rsidRPr="00710847" w:rsidRDefault="00000000" w:rsidP="00710847">
            <w:pPr>
              <w:pStyle w:val="TableParagraph"/>
              <w:ind w:left="300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Taska/Tadika/Pusat Asuhan</w:t>
            </w:r>
          </w:p>
        </w:tc>
      </w:tr>
      <w:tr w:rsidR="006E0907" w:rsidRPr="00710847" w14:paraId="4B88A1EF" w14:textId="77777777">
        <w:trPr>
          <w:trHeight w:val="414"/>
        </w:trPr>
        <w:tc>
          <w:tcPr>
            <w:tcW w:w="2809" w:type="dxa"/>
            <w:vMerge/>
            <w:tcBorders>
              <w:top w:val="nil"/>
            </w:tcBorders>
          </w:tcPr>
          <w:p w14:paraId="7E24A985" w14:textId="77777777" w:rsidR="006E0907" w:rsidRPr="00710847" w:rsidRDefault="006E0907" w:rsidP="00710847">
            <w:pPr>
              <w:rPr>
                <w:sz w:val="24"/>
                <w:szCs w:val="24"/>
                <w:lang w:val="ms-MY"/>
              </w:rPr>
            </w:pPr>
          </w:p>
        </w:tc>
        <w:tc>
          <w:tcPr>
            <w:tcW w:w="1532" w:type="dxa"/>
          </w:tcPr>
          <w:p w14:paraId="5F88583D" w14:textId="77777777" w:rsidR="006E0907" w:rsidRPr="00710847" w:rsidRDefault="00000000" w:rsidP="00710847">
            <w:pPr>
              <w:pStyle w:val="TableParagraph"/>
              <w:ind w:left="402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Tarikh</w:t>
            </w:r>
          </w:p>
        </w:tc>
        <w:tc>
          <w:tcPr>
            <w:tcW w:w="1530" w:type="dxa"/>
          </w:tcPr>
          <w:p w14:paraId="0CADFEFE" w14:textId="77777777" w:rsidR="006E0907" w:rsidRPr="00710847" w:rsidRDefault="00000000" w:rsidP="00710847">
            <w:pPr>
              <w:pStyle w:val="TableParagraph"/>
              <w:ind w:left="108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Bil. Liputan</w:t>
            </w:r>
          </w:p>
        </w:tc>
        <w:tc>
          <w:tcPr>
            <w:tcW w:w="1712" w:type="dxa"/>
          </w:tcPr>
          <w:p w14:paraId="0A1C2028" w14:textId="77777777" w:rsidR="006E0907" w:rsidRPr="00710847" w:rsidRDefault="00000000" w:rsidP="00710847">
            <w:pPr>
              <w:pStyle w:val="TableParagraph"/>
              <w:ind w:left="492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Tarikh</w:t>
            </w:r>
          </w:p>
        </w:tc>
        <w:tc>
          <w:tcPr>
            <w:tcW w:w="2070" w:type="dxa"/>
          </w:tcPr>
          <w:p w14:paraId="740A55C0" w14:textId="77777777" w:rsidR="006E0907" w:rsidRPr="00710847" w:rsidRDefault="00000000" w:rsidP="00710847">
            <w:pPr>
              <w:pStyle w:val="TableParagraph"/>
              <w:ind w:left="379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Bil. Liputan</w:t>
            </w:r>
          </w:p>
        </w:tc>
      </w:tr>
      <w:tr w:rsidR="006E0907" w:rsidRPr="00710847" w14:paraId="786DB59D" w14:textId="77777777">
        <w:trPr>
          <w:trHeight w:val="1240"/>
        </w:trPr>
        <w:tc>
          <w:tcPr>
            <w:tcW w:w="2809" w:type="dxa"/>
          </w:tcPr>
          <w:p w14:paraId="53B918FA" w14:textId="77777777" w:rsidR="006E0907" w:rsidRPr="00710847" w:rsidRDefault="00000000" w:rsidP="00710847">
            <w:pPr>
              <w:pStyle w:val="TableParagraph"/>
              <w:tabs>
                <w:tab w:val="left" w:pos="455"/>
              </w:tabs>
              <w:ind w:left="107" w:right="233"/>
              <w:rPr>
                <w:b/>
                <w:sz w:val="24"/>
                <w:szCs w:val="24"/>
                <w:lang w:val="ms-MY"/>
              </w:rPr>
            </w:pPr>
            <w:r w:rsidRPr="00710847">
              <w:rPr>
                <w:b/>
                <w:sz w:val="24"/>
                <w:szCs w:val="24"/>
                <w:lang w:val="ms-MY"/>
              </w:rPr>
              <w:t>i)</w:t>
            </w:r>
            <w:r w:rsidRPr="00710847">
              <w:rPr>
                <w:b/>
                <w:sz w:val="24"/>
                <w:szCs w:val="24"/>
                <w:lang w:val="ms-MY"/>
              </w:rPr>
              <w:tab/>
              <w:t>Pendidikan secara lisan</w:t>
            </w:r>
          </w:p>
        </w:tc>
        <w:tc>
          <w:tcPr>
            <w:tcW w:w="1532" w:type="dxa"/>
          </w:tcPr>
          <w:p w14:paraId="7F000FC6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530" w:type="dxa"/>
          </w:tcPr>
          <w:p w14:paraId="406A20C8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1712" w:type="dxa"/>
          </w:tcPr>
          <w:p w14:paraId="42786A41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  <w:tc>
          <w:tcPr>
            <w:tcW w:w="2070" w:type="dxa"/>
          </w:tcPr>
          <w:p w14:paraId="20911209" w14:textId="77777777" w:rsidR="006E0907" w:rsidRPr="00710847" w:rsidRDefault="006E0907" w:rsidP="00710847">
            <w:pPr>
              <w:pStyle w:val="TableParagraph"/>
              <w:rPr>
                <w:sz w:val="24"/>
                <w:szCs w:val="24"/>
                <w:lang w:val="ms-MY"/>
              </w:rPr>
            </w:pPr>
          </w:p>
        </w:tc>
      </w:tr>
    </w:tbl>
    <w:p w14:paraId="23DD39C7" w14:textId="77777777" w:rsidR="006E0907" w:rsidRPr="00710847" w:rsidRDefault="006E0907" w:rsidP="00710847">
      <w:pPr>
        <w:pStyle w:val="BodyText"/>
        <w:spacing w:before="1"/>
        <w:rPr>
          <w:b/>
          <w:lang w:val="ms-MY"/>
        </w:rPr>
      </w:pPr>
    </w:p>
    <w:p w14:paraId="78FE56F0" w14:textId="1CCE944D" w:rsidR="006E0907" w:rsidRPr="00710847" w:rsidRDefault="00000000" w:rsidP="00710847">
      <w:pPr>
        <w:spacing w:before="93"/>
        <w:ind w:left="100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 xml:space="preserve">Komen : </w:t>
      </w:r>
    </w:p>
    <w:p w14:paraId="505A389C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303AA997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5588D56E" w14:textId="77777777" w:rsidR="006E0907" w:rsidRPr="00710847" w:rsidRDefault="00000000" w:rsidP="00710847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ind w:left="820" w:hanging="72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Ulasan Pegawai</w:t>
      </w:r>
      <w:r w:rsidRPr="00710847">
        <w:rPr>
          <w:b/>
          <w:spacing w:val="-6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Penyiasat</w:t>
      </w:r>
    </w:p>
    <w:p w14:paraId="7D70B30D" w14:textId="77777777" w:rsidR="006E0907" w:rsidRPr="00710847" w:rsidRDefault="006E0907" w:rsidP="00710847">
      <w:pPr>
        <w:pStyle w:val="BodyText"/>
        <w:rPr>
          <w:bCs/>
          <w:lang w:val="ms-MY"/>
        </w:rPr>
      </w:pPr>
    </w:p>
    <w:p w14:paraId="6791EE9C" w14:textId="77777777" w:rsidR="006E0907" w:rsidRPr="00710847" w:rsidRDefault="006E0907" w:rsidP="00710847">
      <w:pPr>
        <w:pStyle w:val="BodyText"/>
        <w:rPr>
          <w:bCs/>
          <w:lang w:val="ms-MY"/>
        </w:rPr>
      </w:pPr>
    </w:p>
    <w:p w14:paraId="647BBE4C" w14:textId="77777777" w:rsidR="006E0907" w:rsidRPr="00710847" w:rsidRDefault="006E0907" w:rsidP="00710847">
      <w:pPr>
        <w:pStyle w:val="BodyText"/>
        <w:rPr>
          <w:bCs/>
          <w:lang w:val="ms-MY"/>
        </w:rPr>
      </w:pPr>
    </w:p>
    <w:p w14:paraId="7A404B76" w14:textId="77777777" w:rsidR="006E0907" w:rsidRPr="00710847" w:rsidRDefault="006E0907" w:rsidP="00710847">
      <w:pPr>
        <w:pStyle w:val="BodyText"/>
        <w:rPr>
          <w:bCs/>
          <w:lang w:val="ms-MY"/>
        </w:rPr>
      </w:pPr>
    </w:p>
    <w:p w14:paraId="0F9BF69D" w14:textId="77777777" w:rsidR="006E0907" w:rsidRPr="00710847" w:rsidRDefault="006E0907" w:rsidP="00710847">
      <w:pPr>
        <w:pStyle w:val="BodyText"/>
        <w:rPr>
          <w:bCs/>
          <w:lang w:val="ms-MY"/>
        </w:rPr>
      </w:pPr>
    </w:p>
    <w:p w14:paraId="6D50AB8A" w14:textId="77777777" w:rsidR="006E0907" w:rsidRPr="00710847" w:rsidRDefault="006E0907" w:rsidP="00710847">
      <w:pPr>
        <w:pStyle w:val="BodyText"/>
        <w:rPr>
          <w:bCs/>
          <w:lang w:val="ms-MY"/>
        </w:rPr>
      </w:pPr>
    </w:p>
    <w:p w14:paraId="4AD1CA6A" w14:textId="77777777" w:rsidR="006E0907" w:rsidRPr="00710847" w:rsidRDefault="006E0907" w:rsidP="00710847">
      <w:pPr>
        <w:pStyle w:val="BodyText"/>
        <w:rPr>
          <w:bCs/>
          <w:lang w:val="ms-MY"/>
        </w:rPr>
      </w:pPr>
    </w:p>
    <w:p w14:paraId="6D4F12F5" w14:textId="77777777" w:rsidR="006E0907" w:rsidRPr="00710847" w:rsidRDefault="006E0907" w:rsidP="00710847">
      <w:pPr>
        <w:pStyle w:val="BodyText"/>
        <w:rPr>
          <w:bCs/>
          <w:lang w:val="ms-MY"/>
        </w:rPr>
      </w:pPr>
    </w:p>
    <w:p w14:paraId="0D9721AA" w14:textId="77777777" w:rsidR="006E0907" w:rsidRPr="00710847" w:rsidRDefault="006E0907" w:rsidP="00710847">
      <w:pPr>
        <w:pStyle w:val="BodyText"/>
        <w:rPr>
          <w:bCs/>
          <w:lang w:val="ms-MY"/>
        </w:rPr>
      </w:pPr>
    </w:p>
    <w:p w14:paraId="79F33685" w14:textId="77777777" w:rsidR="006E0907" w:rsidRPr="00710847" w:rsidRDefault="006E0907" w:rsidP="00710847">
      <w:pPr>
        <w:pStyle w:val="BodyText"/>
        <w:spacing w:before="10"/>
        <w:rPr>
          <w:bCs/>
          <w:lang w:val="ms-MY"/>
        </w:rPr>
      </w:pPr>
    </w:p>
    <w:p w14:paraId="6FEAD25E" w14:textId="77777777" w:rsidR="0073138E" w:rsidRPr="00710847" w:rsidRDefault="0073138E" w:rsidP="00710847">
      <w:pPr>
        <w:tabs>
          <w:tab w:val="left" w:pos="5428"/>
          <w:tab w:val="left" w:pos="9096"/>
        </w:tabs>
        <w:spacing w:before="92"/>
        <w:ind w:left="100" w:right="1127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Nama :</w:t>
      </w:r>
      <w:r w:rsidRPr="00710847">
        <w:rPr>
          <w:b/>
          <w:sz w:val="24"/>
          <w:szCs w:val="24"/>
          <w:u w:val="thick"/>
          <w:lang w:val="ms-MY"/>
        </w:rPr>
        <w:t xml:space="preserve"> </w:t>
      </w:r>
      <w:r w:rsidRPr="00710847">
        <w:rPr>
          <w:b/>
          <w:sz w:val="24"/>
          <w:szCs w:val="24"/>
          <w:u w:val="thick"/>
          <w:lang w:val="ms-MY"/>
        </w:rPr>
        <w:tab/>
      </w:r>
      <w:r w:rsidRPr="00710847">
        <w:rPr>
          <w:b/>
          <w:sz w:val="24"/>
          <w:szCs w:val="24"/>
          <w:lang w:val="ms-MY"/>
        </w:rPr>
        <w:t>T/tgn</w:t>
      </w:r>
      <w:r w:rsidRPr="00710847">
        <w:rPr>
          <w:b/>
          <w:spacing w:val="2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:</w:t>
      </w:r>
      <w:r w:rsidRPr="00710847">
        <w:rPr>
          <w:b/>
          <w:spacing w:val="-1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u w:val="thick"/>
          <w:lang w:val="ms-MY"/>
        </w:rPr>
        <w:t xml:space="preserve"> </w:t>
      </w:r>
      <w:r w:rsidRPr="00710847">
        <w:rPr>
          <w:b/>
          <w:sz w:val="24"/>
          <w:szCs w:val="24"/>
          <w:u w:val="thick"/>
          <w:lang w:val="ms-MY"/>
        </w:rPr>
        <w:tab/>
      </w:r>
      <w:r w:rsidRPr="00710847">
        <w:rPr>
          <w:b/>
          <w:sz w:val="24"/>
          <w:szCs w:val="24"/>
          <w:lang w:val="ms-MY"/>
        </w:rPr>
        <w:t xml:space="preserve"> </w:t>
      </w:r>
    </w:p>
    <w:p w14:paraId="1E95642D" w14:textId="77777777" w:rsidR="0073138E" w:rsidRPr="00710847" w:rsidRDefault="0073138E" w:rsidP="00710847">
      <w:pPr>
        <w:tabs>
          <w:tab w:val="left" w:pos="5428"/>
          <w:tab w:val="left" w:pos="9096"/>
        </w:tabs>
        <w:spacing w:before="92"/>
        <w:ind w:left="100" w:right="1127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Tarikh :</w:t>
      </w:r>
    </w:p>
    <w:p w14:paraId="4C8418B8" w14:textId="77777777" w:rsidR="006E0907" w:rsidRPr="00710847" w:rsidRDefault="006E0907" w:rsidP="00710847">
      <w:pPr>
        <w:rPr>
          <w:sz w:val="24"/>
          <w:szCs w:val="24"/>
          <w:lang w:val="ms-MY"/>
        </w:rPr>
      </w:pPr>
    </w:p>
    <w:p w14:paraId="7A02629B" w14:textId="77777777" w:rsidR="0073138E" w:rsidRPr="00710847" w:rsidRDefault="0073138E" w:rsidP="00710847">
      <w:pPr>
        <w:rPr>
          <w:sz w:val="24"/>
          <w:szCs w:val="24"/>
          <w:lang w:val="ms-MY"/>
        </w:rPr>
      </w:pPr>
    </w:p>
    <w:p w14:paraId="02DC9CC1" w14:textId="77777777" w:rsidR="0073138E" w:rsidRDefault="0073138E" w:rsidP="00710847">
      <w:pPr>
        <w:rPr>
          <w:sz w:val="24"/>
          <w:szCs w:val="24"/>
          <w:lang w:val="ms-MY"/>
        </w:rPr>
      </w:pPr>
    </w:p>
    <w:p w14:paraId="78CF78EE" w14:textId="77777777" w:rsidR="00710847" w:rsidRDefault="00710847" w:rsidP="00710847">
      <w:pPr>
        <w:rPr>
          <w:sz w:val="24"/>
          <w:szCs w:val="24"/>
          <w:lang w:val="ms-MY"/>
        </w:rPr>
      </w:pPr>
    </w:p>
    <w:p w14:paraId="417F3D19" w14:textId="77777777" w:rsidR="00710847" w:rsidRDefault="00710847" w:rsidP="00710847">
      <w:pPr>
        <w:rPr>
          <w:sz w:val="24"/>
          <w:szCs w:val="24"/>
          <w:lang w:val="ms-MY"/>
        </w:rPr>
      </w:pPr>
    </w:p>
    <w:p w14:paraId="44AF03D0" w14:textId="77777777" w:rsidR="00710847" w:rsidRDefault="00710847" w:rsidP="00710847">
      <w:pPr>
        <w:rPr>
          <w:sz w:val="24"/>
          <w:szCs w:val="24"/>
          <w:lang w:val="ms-MY"/>
        </w:rPr>
      </w:pPr>
    </w:p>
    <w:p w14:paraId="64F3B082" w14:textId="77777777" w:rsidR="00710847" w:rsidRDefault="00710847" w:rsidP="00710847">
      <w:pPr>
        <w:rPr>
          <w:sz w:val="24"/>
          <w:szCs w:val="24"/>
          <w:lang w:val="ms-MY"/>
        </w:rPr>
      </w:pPr>
    </w:p>
    <w:p w14:paraId="401E7E6C" w14:textId="77777777" w:rsidR="00710847" w:rsidRDefault="00710847" w:rsidP="00710847">
      <w:pPr>
        <w:rPr>
          <w:sz w:val="24"/>
          <w:szCs w:val="24"/>
          <w:lang w:val="ms-MY"/>
        </w:rPr>
      </w:pPr>
    </w:p>
    <w:p w14:paraId="22E8868E" w14:textId="77777777" w:rsidR="00710847" w:rsidRPr="00710847" w:rsidRDefault="00710847" w:rsidP="00710847">
      <w:pPr>
        <w:rPr>
          <w:sz w:val="24"/>
          <w:szCs w:val="24"/>
          <w:lang w:val="ms-MY"/>
        </w:rPr>
      </w:pPr>
    </w:p>
    <w:p w14:paraId="26EED10F" w14:textId="77777777" w:rsidR="006E0907" w:rsidRPr="00710847" w:rsidRDefault="00000000" w:rsidP="00710847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before="92"/>
        <w:ind w:left="820" w:hanging="72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lastRenderedPageBreak/>
        <w:t>Ulasan Pegawai Perubatan Unit</w:t>
      </w:r>
      <w:r w:rsidRPr="00710847">
        <w:rPr>
          <w:b/>
          <w:spacing w:val="-4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CDC</w:t>
      </w:r>
    </w:p>
    <w:p w14:paraId="32D6F3DB" w14:textId="77777777" w:rsidR="006E0907" w:rsidRPr="00710847" w:rsidRDefault="006E0907" w:rsidP="00710847">
      <w:pPr>
        <w:pStyle w:val="BodyText"/>
        <w:rPr>
          <w:bCs/>
          <w:lang w:val="ms-MY"/>
        </w:rPr>
      </w:pPr>
    </w:p>
    <w:p w14:paraId="7B55F65E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2BD95DE0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4CF3193D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251C2236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43593E6B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51BC6FAD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451533C3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596F999A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29649A04" w14:textId="77777777" w:rsidR="006E0907" w:rsidRPr="00710847" w:rsidRDefault="006E0907" w:rsidP="00710847">
      <w:pPr>
        <w:pStyle w:val="BodyText"/>
        <w:rPr>
          <w:b/>
          <w:lang w:val="ms-MY"/>
        </w:rPr>
      </w:pPr>
    </w:p>
    <w:p w14:paraId="7E45E04D" w14:textId="77777777" w:rsidR="0073138E" w:rsidRPr="00710847" w:rsidRDefault="0073138E" w:rsidP="00710847">
      <w:pPr>
        <w:tabs>
          <w:tab w:val="left" w:pos="5428"/>
          <w:tab w:val="left" w:pos="9096"/>
        </w:tabs>
        <w:spacing w:before="92"/>
        <w:ind w:left="100" w:right="1127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Nama :</w:t>
      </w:r>
      <w:r w:rsidRPr="00710847">
        <w:rPr>
          <w:b/>
          <w:sz w:val="24"/>
          <w:szCs w:val="24"/>
          <w:u w:val="thick"/>
          <w:lang w:val="ms-MY"/>
        </w:rPr>
        <w:t xml:space="preserve"> </w:t>
      </w:r>
      <w:r w:rsidRPr="00710847">
        <w:rPr>
          <w:b/>
          <w:sz w:val="24"/>
          <w:szCs w:val="24"/>
          <w:u w:val="thick"/>
          <w:lang w:val="ms-MY"/>
        </w:rPr>
        <w:tab/>
      </w:r>
      <w:r w:rsidRPr="00710847">
        <w:rPr>
          <w:b/>
          <w:sz w:val="24"/>
          <w:szCs w:val="24"/>
          <w:lang w:val="ms-MY"/>
        </w:rPr>
        <w:t>T/tgn</w:t>
      </w:r>
      <w:r w:rsidRPr="00710847">
        <w:rPr>
          <w:b/>
          <w:spacing w:val="2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:</w:t>
      </w:r>
      <w:r w:rsidRPr="00710847">
        <w:rPr>
          <w:b/>
          <w:spacing w:val="-1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u w:val="thick"/>
          <w:lang w:val="ms-MY"/>
        </w:rPr>
        <w:t xml:space="preserve"> </w:t>
      </w:r>
      <w:r w:rsidRPr="00710847">
        <w:rPr>
          <w:b/>
          <w:sz w:val="24"/>
          <w:szCs w:val="24"/>
          <w:u w:val="thick"/>
          <w:lang w:val="ms-MY"/>
        </w:rPr>
        <w:tab/>
      </w:r>
      <w:r w:rsidRPr="00710847">
        <w:rPr>
          <w:b/>
          <w:sz w:val="24"/>
          <w:szCs w:val="24"/>
          <w:lang w:val="ms-MY"/>
        </w:rPr>
        <w:t xml:space="preserve"> </w:t>
      </w:r>
    </w:p>
    <w:p w14:paraId="59BAD784" w14:textId="77777777" w:rsidR="0073138E" w:rsidRPr="00710847" w:rsidRDefault="0073138E" w:rsidP="00710847">
      <w:pPr>
        <w:tabs>
          <w:tab w:val="left" w:pos="5428"/>
          <w:tab w:val="left" w:pos="9096"/>
        </w:tabs>
        <w:spacing w:before="92"/>
        <w:ind w:left="100" w:right="1127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Tarikh :</w:t>
      </w:r>
    </w:p>
    <w:p w14:paraId="7866C02E" w14:textId="77777777" w:rsidR="006E0907" w:rsidRPr="00710847" w:rsidRDefault="006E0907" w:rsidP="00710847">
      <w:pPr>
        <w:pStyle w:val="BodyText"/>
        <w:spacing w:before="2"/>
        <w:rPr>
          <w:b/>
          <w:lang w:val="ms-MY"/>
        </w:rPr>
      </w:pPr>
    </w:p>
    <w:p w14:paraId="3E727DB4" w14:textId="77777777" w:rsidR="0073138E" w:rsidRPr="00710847" w:rsidRDefault="0073138E" w:rsidP="00710847">
      <w:pPr>
        <w:pStyle w:val="BodyText"/>
        <w:spacing w:before="2"/>
        <w:rPr>
          <w:b/>
          <w:lang w:val="ms-MY"/>
        </w:rPr>
      </w:pPr>
    </w:p>
    <w:p w14:paraId="18E7AA16" w14:textId="77777777" w:rsidR="006E0907" w:rsidRPr="00710847" w:rsidRDefault="00000000" w:rsidP="00710847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ind w:left="820" w:hanging="721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Ulasan Pegawai Epid</w:t>
      </w:r>
      <w:r w:rsidRPr="00710847">
        <w:rPr>
          <w:b/>
          <w:spacing w:val="-9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Negeri</w:t>
      </w:r>
    </w:p>
    <w:p w14:paraId="6E3D37F0" w14:textId="77777777" w:rsidR="006E0907" w:rsidRPr="00710847" w:rsidRDefault="006E0907" w:rsidP="00710847">
      <w:pPr>
        <w:pStyle w:val="BodyText"/>
        <w:spacing w:before="9"/>
        <w:rPr>
          <w:bCs/>
          <w:lang w:val="ms-MY"/>
        </w:rPr>
      </w:pPr>
    </w:p>
    <w:p w14:paraId="3D97E19B" w14:textId="77777777" w:rsidR="006E0907" w:rsidRPr="00710847" w:rsidRDefault="006E0907" w:rsidP="00710847">
      <w:pPr>
        <w:pStyle w:val="BodyText"/>
        <w:rPr>
          <w:bCs/>
          <w:lang w:val="ms-MY"/>
        </w:rPr>
      </w:pPr>
    </w:p>
    <w:p w14:paraId="06B6D50C" w14:textId="77777777" w:rsidR="006E0907" w:rsidRPr="00710847" w:rsidRDefault="006E0907" w:rsidP="00710847">
      <w:pPr>
        <w:pStyle w:val="BodyText"/>
        <w:spacing w:before="8"/>
        <w:rPr>
          <w:bCs/>
          <w:lang w:val="ms-MY"/>
        </w:rPr>
      </w:pPr>
    </w:p>
    <w:p w14:paraId="32EFB666" w14:textId="77777777" w:rsidR="0073138E" w:rsidRPr="00710847" w:rsidRDefault="0073138E" w:rsidP="00710847">
      <w:pPr>
        <w:pStyle w:val="BodyText"/>
        <w:spacing w:before="8"/>
        <w:rPr>
          <w:bCs/>
          <w:lang w:val="ms-MY"/>
        </w:rPr>
      </w:pPr>
    </w:p>
    <w:p w14:paraId="63635EB9" w14:textId="77777777" w:rsidR="0073138E" w:rsidRPr="00710847" w:rsidRDefault="0073138E" w:rsidP="00710847">
      <w:pPr>
        <w:pStyle w:val="BodyText"/>
        <w:spacing w:before="8"/>
        <w:rPr>
          <w:bCs/>
          <w:lang w:val="ms-MY"/>
        </w:rPr>
      </w:pPr>
    </w:p>
    <w:p w14:paraId="09336E91" w14:textId="77777777" w:rsidR="0073138E" w:rsidRPr="00710847" w:rsidRDefault="0073138E" w:rsidP="00710847">
      <w:pPr>
        <w:pStyle w:val="BodyText"/>
        <w:spacing w:before="8"/>
        <w:rPr>
          <w:bCs/>
          <w:lang w:val="ms-MY"/>
        </w:rPr>
      </w:pPr>
    </w:p>
    <w:p w14:paraId="54BF9204" w14:textId="77777777" w:rsidR="0073138E" w:rsidRPr="00710847" w:rsidRDefault="0073138E" w:rsidP="00710847">
      <w:pPr>
        <w:pStyle w:val="BodyText"/>
        <w:spacing w:before="8"/>
        <w:rPr>
          <w:bCs/>
          <w:lang w:val="ms-MY"/>
        </w:rPr>
      </w:pPr>
    </w:p>
    <w:p w14:paraId="53CAC8BB" w14:textId="77777777" w:rsidR="0073138E" w:rsidRPr="00710847" w:rsidRDefault="0073138E" w:rsidP="00710847">
      <w:pPr>
        <w:pStyle w:val="BodyText"/>
        <w:spacing w:before="8"/>
        <w:rPr>
          <w:bCs/>
          <w:lang w:val="ms-MY"/>
        </w:rPr>
      </w:pPr>
    </w:p>
    <w:p w14:paraId="41B78BB5" w14:textId="77777777" w:rsidR="0073138E" w:rsidRPr="00710847" w:rsidRDefault="0073138E" w:rsidP="00710847">
      <w:pPr>
        <w:pStyle w:val="BodyText"/>
        <w:spacing w:before="8"/>
        <w:rPr>
          <w:bCs/>
          <w:lang w:val="ms-MY"/>
        </w:rPr>
      </w:pPr>
    </w:p>
    <w:p w14:paraId="34DC0D9A" w14:textId="77777777" w:rsidR="0073138E" w:rsidRPr="00710847" w:rsidRDefault="0073138E" w:rsidP="00710847">
      <w:pPr>
        <w:pStyle w:val="BodyText"/>
        <w:spacing w:before="8"/>
        <w:rPr>
          <w:bCs/>
          <w:lang w:val="ms-MY"/>
        </w:rPr>
      </w:pPr>
    </w:p>
    <w:p w14:paraId="616850BB" w14:textId="77777777" w:rsidR="0073138E" w:rsidRPr="00710847" w:rsidRDefault="00000000" w:rsidP="00710847">
      <w:pPr>
        <w:tabs>
          <w:tab w:val="left" w:pos="5428"/>
          <w:tab w:val="left" w:pos="9096"/>
        </w:tabs>
        <w:spacing w:before="92"/>
        <w:ind w:left="100" w:right="1127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Nama :</w:t>
      </w:r>
      <w:r w:rsidRPr="00710847">
        <w:rPr>
          <w:b/>
          <w:sz w:val="24"/>
          <w:szCs w:val="24"/>
          <w:u w:val="thick"/>
          <w:lang w:val="ms-MY"/>
        </w:rPr>
        <w:t xml:space="preserve"> </w:t>
      </w:r>
      <w:r w:rsidRPr="00710847">
        <w:rPr>
          <w:b/>
          <w:sz w:val="24"/>
          <w:szCs w:val="24"/>
          <w:u w:val="thick"/>
          <w:lang w:val="ms-MY"/>
        </w:rPr>
        <w:tab/>
      </w:r>
      <w:r w:rsidRPr="00710847">
        <w:rPr>
          <w:b/>
          <w:sz w:val="24"/>
          <w:szCs w:val="24"/>
          <w:lang w:val="ms-MY"/>
        </w:rPr>
        <w:t>T/tgn</w:t>
      </w:r>
      <w:r w:rsidRPr="00710847">
        <w:rPr>
          <w:b/>
          <w:spacing w:val="2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lang w:val="ms-MY"/>
        </w:rPr>
        <w:t>:</w:t>
      </w:r>
      <w:r w:rsidRPr="00710847">
        <w:rPr>
          <w:b/>
          <w:spacing w:val="-1"/>
          <w:sz w:val="24"/>
          <w:szCs w:val="24"/>
          <w:lang w:val="ms-MY"/>
        </w:rPr>
        <w:t xml:space="preserve"> </w:t>
      </w:r>
      <w:r w:rsidRPr="00710847">
        <w:rPr>
          <w:b/>
          <w:sz w:val="24"/>
          <w:szCs w:val="24"/>
          <w:u w:val="thick"/>
          <w:lang w:val="ms-MY"/>
        </w:rPr>
        <w:t xml:space="preserve"> </w:t>
      </w:r>
      <w:r w:rsidRPr="00710847">
        <w:rPr>
          <w:b/>
          <w:sz w:val="24"/>
          <w:szCs w:val="24"/>
          <w:u w:val="thick"/>
          <w:lang w:val="ms-MY"/>
        </w:rPr>
        <w:tab/>
      </w:r>
      <w:r w:rsidRPr="00710847">
        <w:rPr>
          <w:b/>
          <w:sz w:val="24"/>
          <w:szCs w:val="24"/>
          <w:lang w:val="ms-MY"/>
        </w:rPr>
        <w:t xml:space="preserve"> </w:t>
      </w:r>
    </w:p>
    <w:p w14:paraId="2F17E9C1" w14:textId="1C115EA3" w:rsidR="006E0907" w:rsidRPr="00710847" w:rsidRDefault="00000000" w:rsidP="00710847">
      <w:pPr>
        <w:tabs>
          <w:tab w:val="left" w:pos="5428"/>
          <w:tab w:val="left" w:pos="9096"/>
        </w:tabs>
        <w:spacing w:before="92"/>
        <w:ind w:left="100" w:right="1127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t>Tarikh :</w:t>
      </w:r>
    </w:p>
    <w:p w14:paraId="03B74C99" w14:textId="77777777" w:rsidR="00710847" w:rsidRDefault="00710847" w:rsidP="00710847">
      <w:pPr>
        <w:ind w:left="100" w:right="82"/>
        <w:rPr>
          <w:b/>
          <w:sz w:val="24"/>
          <w:szCs w:val="24"/>
          <w:lang w:val="ms-MY"/>
        </w:rPr>
      </w:pPr>
    </w:p>
    <w:p w14:paraId="33DBCF63" w14:textId="77777777" w:rsidR="00710847" w:rsidRDefault="00710847" w:rsidP="00710847">
      <w:pPr>
        <w:ind w:left="100" w:right="82"/>
        <w:rPr>
          <w:b/>
          <w:sz w:val="24"/>
          <w:szCs w:val="24"/>
          <w:lang w:val="ms-MY"/>
        </w:rPr>
      </w:pPr>
    </w:p>
    <w:p w14:paraId="010725BA" w14:textId="77777777" w:rsidR="00710847" w:rsidRDefault="00710847" w:rsidP="00710847">
      <w:pPr>
        <w:ind w:left="100" w:right="82"/>
        <w:rPr>
          <w:b/>
          <w:sz w:val="24"/>
          <w:szCs w:val="24"/>
          <w:lang w:val="ms-MY"/>
        </w:rPr>
      </w:pPr>
    </w:p>
    <w:p w14:paraId="2C2C8709" w14:textId="77777777" w:rsidR="00710847" w:rsidRDefault="00710847" w:rsidP="00710847">
      <w:pPr>
        <w:ind w:left="100" w:right="82"/>
        <w:rPr>
          <w:b/>
          <w:sz w:val="24"/>
          <w:szCs w:val="24"/>
          <w:lang w:val="ms-MY"/>
        </w:rPr>
        <w:sectPr w:rsidR="00710847" w:rsidSect="00710847">
          <w:pgSz w:w="11910" w:h="16840" w:code="9"/>
          <w:pgMar w:top="1360" w:right="1320" w:bottom="280" w:left="1340" w:header="720" w:footer="720" w:gutter="0"/>
          <w:cols w:space="720"/>
          <w:docGrid w:linePitch="299"/>
        </w:sectPr>
      </w:pPr>
    </w:p>
    <w:p w14:paraId="20F74BE3" w14:textId="0A3F0493" w:rsidR="006E0907" w:rsidRPr="00710847" w:rsidRDefault="00000000" w:rsidP="00710847">
      <w:pPr>
        <w:ind w:left="100" w:right="82"/>
        <w:rPr>
          <w:b/>
          <w:sz w:val="24"/>
          <w:szCs w:val="24"/>
          <w:lang w:val="ms-MY"/>
        </w:rPr>
      </w:pPr>
      <w:r w:rsidRPr="00710847">
        <w:rPr>
          <w:b/>
          <w:sz w:val="24"/>
          <w:szCs w:val="24"/>
          <w:lang w:val="ms-MY"/>
        </w:rPr>
        <w:lastRenderedPageBreak/>
        <w:t>Nota: Bersama ini disertakan gambar/video pesakit, dan buku rekod suntikan vaksin</w:t>
      </w:r>
    </w:p>
    <w:p w14:paraId="4A2717E9" w14:textId="77777777" w:rsidR="006E0907" w:rsidRPr="00710847" w:rsidRDefault="006E0907" w:rsidP="00710847">
      <w:pPr>
        <w:rPr>
          <w:sz w:val="24"/>
          <w:szCs w:val="24"/>
          <w:lang w:val="ms-MY"/>
        </w:rPr>
      </w:pPr>
    </w:p>
    <w:sectPr w:rsidR="006E0907" w:rsidRPr="00710847" w:rsidSect="00710847">
      <w:pgSz w:w="11910" w:h="16840" w:code="9"/>
      <w:pgMar w:top="1360" w:right="1320" w:bottom="280" w:left="13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A664F" w14:textId="77777777" w:rsidR="00015187" w:rsidRDefault="00015187">
      <w:r>
        <w:separator/>
      </w:r>
    </w:p>
  </w:endnote>
  <w:endnote w:type="continuationSeparator" w:id="0">
    <w:p w14:paraId="60D97946" w14:textId="77777777" w:rsidR="00015187" w:rsidRDefault="000151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thic Uralic">
    <w:altName w:val="Segoe Print"/>
    <w:charset w:val="00"/>
    <w:family w:val="auto"/>
    <w:pitch w:val="default"/>
  </w:font>
  <w:font w:name="URW Gothic">
    <w:altName w:val="Segoe Print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DAFF95" w14:textId="77777777" w:rsidR="00015187" w:rsidRDefault="00015187">
      <w:r>
        <w:separator/>
      </w:r>
    </w:p>
  </w:footnote>
  <w:footnote w:type="continuationSeparator" w:id="0">
    <w:p w14:paraId="064CD23C" w14:textId="77777777" w:rsidR="00015187" w:rsidRDefault="000151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F092B84"/>
    <w:multiLevelType w:val="multilevel"/>
    <w:tmpl w:val="CF092B84"/>
    <w:lvl w:ilvl="0">
      <w:start w:val="1"/>
      <w:numFmt w:val="upperLetter"/>
      <w:lvlText w:val="%1."/>
      <w:lvlJc w:val="left"/>
      <w:pPr>
        <w:ind w:left="820" w:hanging="720"/>
      </w:pPr>
      <w:rPr>
        <w:rFonts w:ascii="Arial" w:eastAsia="Arial" w:hAnsi="Arial" w:cs="Arial" w:hint="default"/>
        <w:b/>
        <w:bCs/>
        <w:spacing w:val="-1"/>
        <w:w w:val="99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80" w:hanging="360"/>
      </w:pPr>
      <w:rPr>
        <w:rFonts w:ascii="Arial" w:eastAsia="Arial" w:hAnsi="Arial" w:cs="Arial" w:hint="default"/>
        <w:b/>
        <w:bCs/>
        <w:w w:val="99"/>
        <w:sz w:val="24"/>
        <w:szCs w:val="24"/>
        <w:lang w:val="en-US" w:eastAsia="en-US" w:bidi="ar-SA"/>
      </w:rPr>
    </w:lvl>
    <w:lvl w:ilvl="2">
      <w:start w:val="1"/>
      <w:numFmt w:val="decimal"/>
      <w:lvlText w:val="%2.%3"/>
      <w:lvlJc w:val="left"/>
      <w:pPr>
        <w:ind w:left="2080" w:hanging="720"/>
      </w:pPr>
      <w:rPr>
        <w:rFonts w:ascii="Arial" w:eastAsia="Arial" w:hAnsi="Arial" w:cs="Arial" w:hint="default"/>
        <w:spacing w:val="-3"/>
        <w:w w:val="99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260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398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536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74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1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50" w:hanging="720"/>
      </w:pPr>
      <w:rPr>
        <w:rFonts w:hint="default"/>
        <w:lang w:val="en-US" w:eastAsia="en-US" w:bidi="ar-SA"/>
      </w:rPr>
    </w:lvl>
  </w:abstractNum>
  <w:abstractNum w:abstractNumId="1" w15:restartNumberingAfterBreak="0">
    <w:nsid w:val="0053208E"/>
    <w:multiLevelType w:val="multilevel"/>
    <w:tmpl w:val="0053208E"/>
    <w:lvl w:ilvl="0">
      <w:start w:val="1"/>
      <w:numFmt w:val="decimal"/>
      <w:lvlText w:val="%1"/>
      <w:lvlJc w:val="left"/>
      <w:pPr>
        <w:ind w:left="382" w:hanging="191"/>
      </w:pPr>
      <w:rPr>
        <w:rFonts w:ascii="Gothic Uralic" w:eastAsia="Gothic Uralic" w:hAnsi="Gothic Uralic" w:cs="Gothic Uralic" w:hint="default"/>
        <w:b/>
        <w:bCs/>
        <w:w w:val="103"/>
        <w:sz w:val="15"/>
        <w:szCs w:val="15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520" w:hanging="138"/>
      </w:pPr>
      <w:rPr>
        <w:rFonts w:ascii="URW Gothic" w:eastAsia="URW Gothic" w:hAnsi="URW Gothic" w:cs="URW Gothic" w:hint="default"/>
        <w:spacing w:val="-3"/>
        <w:w w:val="108"/>
        <w:sz w:val="9"/>
        <w:szCs w:val="9"/>
        <w:lang w:val="en-US" w:eastAsia="en-US" w:bidi="ar-SA"/>
      </w:rPr>
    </w:lvl>
    <w:lvl w:ilvl="2">
      <w:start w:val="8"/>
      <w:numFmt w:val="decimal"/>
      <w:lvlText w:val="%3."/>
      <w:lvlJc w:val="left"/>
      <w:pPr>
        <w:ind w:left="1180" w:hanging="360"/>
      </w:pPr>
      <w:rPr>
        <w:rFonts w:ascii="Arial" w:eastAsia="Arial" w:hAnsi="Arial" w:cs="Arial" w:hint="default"/>
        <w:b/>
        <w:bCs/>
        <w:spacing w:val="-1"/>
        <w:w w:val="99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1180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472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764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057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349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41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D4A3DE9"/>
    <w:multiLevelType w:val="hybridMultilevel"/>
    <w:tmpl w:val="D6760DC6"/>
    <w:lvl w:ilvl="0" w:tplc="CC0ED638">
      <w:start w:val="1"/>
      <w:numFmt w:val="lowerRoman"/>
      <w:lvlText w:val="%1)"/>
      <w:lvlJc w:val="left"/>
      <w:pPr>
        <w:ind w:left="827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187" w:hanging="360"/>
      </w:pPr>
    </w:lvl>
    <w:lvl w:ilvl="2" w:tplc="4409001B" w:tentative="1">
      <w:start w:val="1"/>
      <w:numFmt w:val="lowerRoman"/>
      <w:lvlText w:val="%3."/>
      <w:lvlJc w:val="right"/>
      <w:pPr>
        <w:ind w:left="1907" w:hanging="180"/>
      </w:pPr>
    </w:lvl>
    <w:lvl w:ilvl="3" w:tplc="4409000F" w:tentative="1">
      <w:start w:val="1"/>
      <w:numFmt w:val="decimal"/>
      <w:lvlText w:val="%4."/>
      <w:lvlJc w:val="left"/>
      <w:pPr>
        <w:ind w:left="2627" w:hanging="360"/>
      </w:pPr>
    </w:lvl>
    <w:lvl w:ilvl="4" w:tplc="44090019" w:tentative="1">
      <w:start w:val="1"/>
      <w:numFmt w:val="lowerLetter"/>
      <w:lvlText w:val="%5."/>
      <w:lvlJc w:val="left"/>
      <w:pPr>
        <w:ind w:left="3347" w:hanging="360"/>
      </w:pPr>
    </w:lvl>
    <w:lvl w:ilvl="5" w:tplc="4409001B" w:tentative="1">
      <w:start w:val="1"/>
      <w:numFmt w:val="lowerRoman"/>
      <w:lvlText w:val="%6."/>
      <w:lvlJc w:val="right"/>
      <w:pPr>
        <w:ind w:left="4067" w:hanging="180"/>
      </w:pPr>
    </w:lvl>
    <w:lvl w:ilvl="6" w:tplc="4409000F" w:tentative="1">
      <w:start w:val="1"/>
      <w:numFmt w:val="decimal"/>
      <w:lvlText w:val="%7."/>
      <w:lvlJc w:val="left"/>
      <w:pPr>
        <w:ind w:left="4787" w:hanging="360"/>
      </w:pPr>
    </w:lvl>
    <w:lvl w:ilvl="7" w:tplc="44090019" w:tentative="1">
      <w:start w:val="1"/>
      <w:numFmt w:val="lowerLetter"/>
      <w:lvlText w:val="%8."/>
      <w:lvlJc w:val="left"/>
      <w:pPr>
        <w:ind w:left="5507" w:hanging="360"/>
      </w:pPr>
    </w:lvl>
    <w:lvl w:ilvl="8" w:tplc="440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3" w15:restartNumberingAfterBreak="0">
    <w:nsid w:val="59ADCABA"/>
    <w:multiLevelType w:val="multilevel"/>
    <w:tmpl w:val="59ADCABA"/>
    <w:lvl w:ilvl="0">
      <w:numFmt w:val="bullet"/>
      <w:lvlText w:val=""/>
      <w:lvlJc w:val="left"/>
      <w:pPr>
        <w:ind w:left="1900" w:hanging="1529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>
      <w:numFmt w:val="bullet"/>
      <w:lvlText w:val="•"/>
      <w:lvlJc w:val="left"/>
      <w:pPr>
        <w:ind w:left="2732" w:hanging="1529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3565" w:hanging="152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97" w:hanging="152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30" w:hanging="152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63" w:hanging="152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95" w:hanging="152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28" w:hanging="152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61" w:hanging="1529"/>
      </w:pPr>
      <w:rPr>
        <w:rFonts w:hint="default"/>
        <w:lang w:val="en-US" w:eastAsia="en-US" w:bidi="ar-SA"/>
      </w:rPr>
    </w:lvl>
  </w:abstractNum>
  <w:num w:numId="1" w16cid:durableId="1613199674">
    <w:abstractNumId w:val="0"/>
  </w:num>
  <w:num w:numId="2" w16cid:durableId="1869833135">
    <w:abstractNumId w:val="1"/>
  </w:num>
  <w:num w:numId="3" w16cid:durableId="1941258647">
    <w:abstractNumId w:val="3"/>
  </w:num>
  <w:num w:numId="4" w16cid:durableId="6081949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0907"/>
    <w:rsid w:val="00015187"/>
    <w:rsid w:val="006E0907"/>
    <w:rsid w:val="006E4E6A"/>
    <w:rsid w:val="00710847"/>
    <w:rsid w:val="0073138E"/>
    <w:rsid w:val="007D69B9"/>
    <w:rsid w:val="32E52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1F111"/>
  <w15:docId w15:val="{85DE3C8D-A6B8-41CB-8C2D-9E171D35F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MY" w:eastAsia="en-MY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uiPriority w:val="1"/>
    <w:qFormat/>
    <w:pPr>
      <w:spacing w:before="8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uiPriority w:val="1"/>
    <w:qFormat/>
    <w:pPr>
      <w:ind w:left="82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ind w:left="820" w:hanging="72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96C873-53DD-4A79-82B9-F6F39E3BB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jkn johor</cp:lastModifiedBy>
  <cp:revision>3</cp:revision>
  <dcterms:created xsi:type="dcterms:W3CDTF">2023-02-12T01:41:00Z</dcterms:created>
  <dcterms:modified xsi:type="dcterms:W3CDTF">2023-11-29T08:29:00Z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2022-12-01T00:00:00Z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2023-02-12T00:00:00Z</vt:filetime>
  </property>
  <property fmtid="{D5CDD505-2E9C-101B-9397-08002B2CF9AE}" pid="5" name="KSOProductBuildVer">
    <vt:lpwstr>1033-11.2.0.11440</vt:lpwstr>
  </property>
  <property fmtid="{D5CDD505-2E9C-101B-9397-08002B2CF9AE}" pid="6" name="ICV">
    <vt:lpwstr>E646ACFA857F413DA10EDAD7718F7E34</vt:lpwstr>
  </property>
</Properties>
</file>